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rFonts w:asciiTheme="majorBidi" w:hAnsiTheme="majorBidi" w:cstheme="majorBidi"/>
        </w:rPr>
        <w:alias w:val="Resume Name"/>
        <w:tag w:val="Resume Name"/>
        <w:id w:val="2142538285"/>
        <w:placeholder>
          <w:docPart w:val="0E8A6E92A842445CB239DAE414CE4D19"/>
        </w:placeholder>
        <w:docPartList>
          <w:docPartGallery w:val="Quick Parts"/>
          <w:docPartCategory w:val=" Resume Name"/>
        </w:docPartList>
      </w:sdtPr>
      <w:sdtContent>
        <w:bookmarkStart w:id="0" w:name="_GoBack" w:displacedByCustomXml="prev"/>
        <w:bookmarkEnd w:id="0" w:displacedByCustomXml="prev"/>
        <w:p w:rsidR="004F37F1" w:rsidRPr="00DD4DCF" w:rsidRDefault="004F37F1">
          <w:pPr>
            <w:pStyle w:val="NoSpacing"/>
            <w:rPr>
              <w:rFonts w:asciiTheme="majorBidi" w:hAnsiTheme="majorBidi" w:cstheme="majorBidi"/>
            </w:rPr>
          </w:pPr>
        </w:p>
        <w:tbl>
          <w:tblPr>
            <w:tblW w:w="5544" w:type="pct"/>
            <w:jc w:val="center"/>
            <w:tbl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  <w:insideH w:val="single" w:sz="4" w:space="0" w:color="000000" w:themeColor="text1"/>
              <w:insideV w:val="single" w:sz="4" w:space="0" w:color="000000" w:themeColor="text1"/>
            </w:tblBorders>
            <w:tblLayout w:type="fixed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35"/>
            <w:gridCol w:w="6721"/>
            <w:gridCol w:w="3605"/>
          </w:tblGrid>
          <w:tr w:rsidR="00DB05D2" w:rsidRPr="00DD4DCF" w:rsidTr="009D0A03">
            <w:trPr>
              <w:trHeight w:val="1538"/>
              <w:jc w:val="center"/>
            </w:trPr>
            <w:tc>
              <w:tcPr>
                <w:tcW w:w="20" w:type="dxa"/>
                <w:tcBorders>
                  <w:top w:val="single" w:sz="6" w:space="0" w:color="9FB8CD" w:themeColor="accent2"/>
                  <w:left w:val="single" w:sz="6" w:space="0" w:color="9FB8CD" w:themeColor="accent2"/>
                  <w:bottom w:val="single" w:sz="6" w:space="0" w:color="9FB8CD" w:themeColor="accent2"/>
                  <w:right w:val="single" w:sz="6" w:space="0" w:color="9FB8CD" w:themeColor="accent2"/>
                </w:tcBorders>
                <w:shd w:val="clear" w:color="auto" w:fill="9FB8CD" w:themeFill="accent2"/>
              </w:tcPr>
              <w:p w:rsidR="004F37F1" w:rsidRPr="00DD4DCF" w:rsidRDefault="004F37F1">
                <w:pPr>
                  <w:spacing w:after="0" w:line="240" w:lineRule="auto"/>
                  <w:rPr>
                    <w:rFonts w:asciiTheme="majorBidi" w:hAnsiTheme="majorBidi" w:cstheme="majorBidi"/>
                  </w:rPr>
                </w:pPr>
              </w:p>
            </w:tc>
            <w:tc>
              <w:tcPr>
                <w:tcW w:w="6731" w:type="dxa"/>
                <w:tcBorders>
                  <w:top w:val="single" w:sz="6" w:space="0" w:color="9FB8CD" w:themeColor="accent2"/>
                  <w:left w:val="single" w:sz="6" w:space="0" w:color="9FB8CD" w:themeColor="accent2"/>
                  <w:bottom w:val="single" w:sz="6" w:space="0" w:color="9FB8CD" w:themeColor="accent2"/>
                  <w:right w:val="nil"/>
                </w:tcBorders>
                <w:tcMar>
                  <w:top w:w="360" w:type="dxa"/>
                  <w:left w:w="360" w:type="dxa"/>
                  <w:bottom w:w="360" w:type="dxa"/>
                  <w:right w:w="0" w:type="dxa"/>
                </w:tcMar>
              </w:tcPr>
              <w:p w:rsidR="00EE32D2" w:rsidRPr="00EE32D2" w:rsidRDefault="00936721" w:rsidP="00EE32D2">
                <w:pPr>
                  <w:pStyle w:val="PersonalName"/>
                  <w:jc w:val="left"/>
                  <w:rPr>
                    <w:rFonts w:asciiTheme="majorBidi" w:hAnsiTheme="majorBidi" w:cstheme="majorBidi"/>
                    <w:color w:val="auto"/>
                  </w:rPr>
                </w:pPr>
                <w:r w:rsidRPr="00936721">
                  <w:rPr>
                    <w:rFonts w:asciiTheme="majorBidi" w:hAnsiTheme="majorBidi" w:cstheme="majorBidi"/>
                    <w:color w:val="auto"/>
                    <w:lang w:eastAsia="en-US"/>
                  </w:rPr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2540</wp:posOffset>
                      </wp:positionV>
                      <wp:extent cx="1185545" cy="1125220"/>
                      <wp:effectExtent l="0" t="0" r="0" b="0"/>
                      <wp:wrapSquare wrapText="bothSides"/>
                      <wp:docPr id="6" name="Picture 6" descr="C:\Users\user\Desktop\zeina zz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5" descr="C:\Users\user\Desktop\zeina zz.jp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185545" cy="11252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sdt>
                  <w:sdtPr>
                    <w:rPr>
                      <w:rFonts w:asciiTheme="majorBidi" w:hAnsiTheme="majorBidi" w:cstheme="majorBidi"/>
                      <w:color w:val="auto"/>
                    </w:rPr>
                    <w:id w:val="11024321"/>
                    <w:placeholder>
                      <w:docPart w:val="6C90F5AEA6AA476DA52FD273B8C1A47A"/>
                    </w:placeholder>
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<w:text/>
                  </w:sdtPr>
                  <w:sdtContent>
                    <w:r w:rsidR="004C6EAD" w:rsidRPr="00DD4DCF">
                      <w:rPr>
                        <w:rFonts w:asciiTheme="majorBidi" w:hAnsiTheme="majorBidi" w:cstheme="majorBidi"/>
                        <w:color w:val="auto"/>
                      </w:rPr>
                      <w:t>Zeina Zeineddine</w:t>
                    </w:r>
                  </w:sdtContent>
                </w:sdt>
              </w:p>
              <w:p w:rsidR="00936721" w:rsidRDefault="00936721" w:rsidP="0012213F">
                <w:pPr>
                  <w:pStyle w:val="PersonalName"/>
                  <w:jc w:val="left"/>
                  <w:rPr>
                    <w:rFonts w:asciiTheme="majorBidi" w:hAnsiTheme="majorBidi" w:cstheme="majorBidi"/>
                    <w:color w:val="auto"/>
                    <w:sz w:val="20"/>
                    <w:szCs w:val="20"/>
                  </w:rPr>
                </w:pPr>
              </w:p>
              <w:p w:rsidR="00DB05D2" w:rsidRPr="00936721" w:rsidRDefault="004F37F1" w:rsidP="0012213F">
                <w:pPr>
                  <w:pStyle w:val="PersonalName"/>
                  <w:jc w:val="left"/>
                  <w:rPr>
                    <w:rFonts w:asciiTheme="majorBidi" w:hAnsiTheme="majorBidi" w:cstheme="majorBidi"/>
                    <w:color w:val="auto"/>
                    <w:sz w:val="24"/>
                    <w:szCs w:val="24"/>
                  </w:rPr>
                </w:pPr>
                <w:r w:rsidRPr="00A73935">
                  <w:rPr>
                    <w:rFonts w:asciiTheme="majorBidi" w:hAnsiTheme="majorBidi" w:cstheme="majorBidi"/>
                    <w:color w:val="auto"/>
                    <w:sz w:val="24"/>
                    <w:szCs w:val="24"/>
                  </w:rPr>
                  <w:t>Dubai, UAE</w:t>
                </w:r>
                <w:r w:rsidR="00936721">
                  <w:rPr>
                    <w:rFonts w:asciiTheme="majorBidi" w:hAnsiTheme="majorBidi" w:cstheme="majorBidi"/>
                    <w:color w:val="auto"/>
                    <w:sz w:val="24"/>
                    <w:szCs w:val="24"/>
                  </w:rPr>
                  <w:t xml:space="preserve"> (</w:t>
                </w:r>
                <w:r w:rsidR="00936721" w:rsidRPr="00936721">
                  <w:rPr>
                    <w:rFonts w:asciiTheme="majorBidi" w:hAnsiTheme="majorBidi" w:cstheme="majorBidi"/>
                    <w:color w:val="auto"/>
                    <w:sz w:val="24"/>
                    <w:szCs w:val="24"/>
                  </w:rPr>
                  <w:t>Visa Status: Resident</w:t>
                </w:r>
                <w:r w:rsidR="00936721">
                  <w:rPr>
                    <w:rFonts w:asciiTheme="majorBidi" w:hAnsiTheme="majorBidi" w:cstheme="majorBidi"/>
                    <w:color w:val="auto"/>
                    <w:sz w:val="24"/>
                    <w:szCs w:val="24"/>
                  </w:rPr>
                  <w:t>)</w:t>
                </w:r>
              </w:p>
              <w:p w:rsidR="00DB05D2" w:rsidRPr="00A73935" w:rsidRDefault="004F37F1" w:rsidP="0012213F">
                <w:pPr>
                  <w:pStyle w:val="PersonalName"/>
                  <w:jc w:val="left"/>
                  <w:rPr>
                    <w:rFonts w:asciiTheme="majorBidi" w:hAnsiTheme="majorBidi" w:cstheme="majorBidi"/>
                    <w:color w:val="auto"/>
                    <w:sz w:val="24"/>
                    <w:szCs w:val="24"/>
                  </w:rPr>
                </w:pPr>
                <w:r w:rsidRPr="00A73935">
                  <w:rPr>
                    <w:rFonts w:asciiTheme="majorBidi" w:hAnsiTheme="majorBidi" w:cstheme="majorBidi"/>
                    <w:color w:val="auto"/>
                    <w:sz w:val="24"/>
                    <w:szCs w:val="24"/>
                  </w:rPr>
                  <w:t>+971</w:t>
                </w:r>
                <w:r w:rsidR="00566F1C" w:rsidRPr="00A73935">
                  <w:rPr>
                    <w:rFonts w:asciiTheme="majorBidi" w:hAnsiTheme="majorBidi" w:cstheme="majorBidi"/>
                    <w:color w:val="auto"/>
                    <w:sz w:val="24"/>
                    <w:szCs w:val="24"/>
                  </w:rPr>
                  <w:t>586857478</w:t>
                </w:r>
              </w:p>
              <w:p w:rsidR="004F37F1" w:rsidRDefault="004C6EAD" w:rsidP="00DB05D2">
                <w:pPr>
                  <w:pStyle w:val="PersonalName"/>
                  <w:jc w:val="left"/>
                  <w:rPr>
                    <w:rFonts w:asciiTheme="majorBidi" w:hAnsiTheme="majorBidi" w:cstheme="majorBidi"/>
                    <w:sz w:val="24"/>
                    <w:szCs w:val="24"/>
                  </w:rPr>
                </w:pPr>
                <w:r w:rsidRPr="00A73935">
                  <w:rPr>
                    <w:rFonts w:asciiTheme="majorBidi" w:hAnsiTheme="majorBidi" w:cstheme="majorBidi"/>
                    <w:color w:val="auto"/>
                    <w:sz w:val="24"/>
                    <w:szCs w:val="24"/>
                  </w:rPr>
                  <w:t xml:space="preserve"> </w:t>
                </w:r>
                <w:hyperlink r:id="rId10" w:history="1">
                  <w:r w:rsidR="00DB11DA" w:rsidRPr="00F633B6">
                    <w:rPr>
                      <w:rStyle w:val="Hyperlink"/>
                      <w:rFonts w:asciiTheme="majorBidi" w:hAnsiTheme="majorBidi" w:cstheme="majorBidi"/>
                      <w:sz w:val="24"/>
                      <w:szCs w:val="24"/>
                    </w:rPr>
                    <w:t>zeina.zeineldine@gmail.com</w:t>
                  </w:r>
                </w:hyperlink>
              </w:p>
              <w:p w:rsidR="00936721" w:rsidRPr="00DD4DCF" w:rsidRDefault="00936721" w:rsidP="00DB05D2">
                <w:pPr>
                  <w:pStyle w:val="PersonalName"/>
                  <w:jc w:val="left"/>
                  <w:rPr>
                    <w:rFonts w:asciiTheme="majorBidi" w:hAnsiTheme="majorBidi" w:cstheme="majorBidi"/>
                    <w:color w:val="auto"/>
                    <w:sz w:val="20"/>
                    <w:szCs w:val="20"/>
                  </w:rPr>
                </w:pPr>
              </w:p>
            </w:tc>
            <w:tc>
              <w:tcPr>
                <w:tcW w:w="3610" w:type="dxa"/>
                <w:tcBorders>
                  <w:top w:val="single" w:sz="6" w:space="0" w:color="9FB8CD" w:themeColor="accent2"/>
                  <w:left w:val="nil"/>
                  <w:bottom w:val="single" w:sz="6" w:space="0" w:color="9FB8CD" w:themeColor="accent2"/>
                  <w:right w:val="single" w:sz="6" w:space="0" w:color="9FB8CD" w:themeColor="accent2"/>
                </w:tcBorders>
                <w:tcMar>
                  <w:top w:w="360" w:type="dxa"/>
                  <w:left w:w="360" w:type="dxa"/>
                  <w:right w:w="360" w:type="dxa"/>
                </w:tcMar>
              </w:tcPr>
              <w:p w:rsidR="004F37F1" w:rsidRPr="00DD4DCF" w:rsidRDefault="004F37F1">
                <w:pPr>
                  <w:spacing w:after="0" w:line="240" w:lineRule="auto"/>
                  <w:rPr>
                    <w:rFonts w:asciiTheme="majorBidi" w:hAnsiTheme="majorBidi" w:cstheme="majorBidi"/>
                  </w:rPr>
                </w:pPr>
              </w:p>
            </w:tc>
          </w:tr>
        </w:tbl>
        <w:p w:rsidR="00492351" w:rsidRPr="00DD4DCF" w:rsidRDefault="00482B34">
          <w:pPr>
            <w:pStyle w:val="NoSpacing"/>
            <w:rPr>
              <w:rFonts w:asciiTheme="majorBidi" w:hAnsiTheme="majorBidi" w:cstheme="majorBidi"/>
            </w:rPr>
          </w:pPr>
        </w:p>
      </w:sdtContent>
    </w:sdt>
    <w:p w:rsidR="00492351" w:rsidRPr="00DD4DCF" w:rsidRDefault="00492351">
      <w:pPr>
        <w:pStyle w:val="NoSpacing"/>
        <w:rPr>
          <w:rFonts w:asciiTheme="majorBidi" w:hAnsiTheme="majorBidi" w:cstheme="majorBidi"/>
        </w:rPr>
      </w:pPr>
    </w:p>
    <w:tbl>
      <w:tblPr>
        <w:tblW w:w="5582" w:type="pct"/>
        <w:jc w:val="center"/>
        <w:tblBorders>
          <w:top w:val="single" w:sz="6" w:space="0" w:color="AAB0C7" w:themeColor="accent1" w:themeTint="99"/>
          <w:left w:val="single" w:sz="6" w:space="0" w:color="AAB0C7" w:themeColor="accent1" w:themeTint="99"/>
          <w:bottom w:val="single" w:sz="6" w:space="0" w:color="AAB0C7" w:themeColor="accent1" w:themeTint="99"/>
          <w:right w:val="single" w:sz="6" w:space="0" w:color="AAB0C7" w:themeColor="accent1" w:themeTint="99"/>
          <w:insideH w:val="single" w:sz="6" w:space="0" w:color="AAB0C7" w:themeColor="accent1" w:themeTint="99"/>
          <w:insideV w:val="single" w:sz="6" w:space="0" w:color="AAB0C7" w:themeColor="accent1" w:themeTint="99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62"/>
        <w:gridCol w:w="6570"/>
      </w:tblGrid>
      <w:tr w:rsidR="00492351" w:rsidRPr="00DD4DCF" w:rsidTr="009D0A03">
        <w:trPr>
          <w:jc w:val="center"/>
        </w:trPr>
        <w:tc>
          <w:tcPr>
            <w:tcW w:w="3862" w:type="dxa"/>
            <w:shd w:val="clear" w:color="auto" w:fill="D9D9D9" w:themeFill="background1" w:themeFillShade="D9"/>
          </w:tcPr>
          <w:p w:rsidR="0077730B" w:rsidRPr="00DD4DCF" w:rsidRDefault="0077730B" w:rsidP="00B91E03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  <w:p w:rsidR="0077730B" w:rsidRDefault="0077730B" w:rsidP="00B91E03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  <w:p w:rsidR="006A6C19" w:rsidRDefault="006A6C19" w:rsidP="00B91E03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  <w:p w:rsidR="006A6C19" w:rsidRPr="00DD4DCF" w:rsidRDefault="006A6C19" w:rsidP="00B91E03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  <w:p w:rsidR="006A6C19" w:rsidRPr="00DD4DCF" w:rsidRDefault="006A6C19" w:rsidP="006A6C19">
            <w:pPr>
              <w:pStyle w:val="Heading1"/>
              <w:shd w:val="clear" w:color="auto" w:fill="7F7F7F" w:themeFill="text1" w:themeFillTint="8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Education</w:t>
            </w:r>
          </w:p>
          <w:p w:rsidR="009D0A03" w:rsidRDefault="009D0A03" w:rsidP="006A6C19">
            <w:pPr>
              <w:pStyle w:val="Subsection"/>
              <w:spacing w:after="0"/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</w:p>
          <w:p w:rsidR="006A6C19" w:rsidRPr="00DD4DCF" w:rsidRDefault="006A6C19" w:rsidP="006A6C19">
            <w:pPr>
              <w:pStyle w:val="Subsection"/>
              <w:spacing w:after="0"/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Master</w:t>
            </w:r>
            <w:r w:rsidRPr="00DD4DCF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 degree- Program Evaluation and Data Analytics  </w:t>
            </w:r>
          </w:p>
          <w:p w:rsidR="006A6C19" w:rsidRPr="00DD4DCF" w:rsidRDefault="006A6C19" w:rsidP="006A6C19">
            <w:pPr>
              <w:pStyle w:val="Subsection"/>
              <w:spacing w:after="0"/>
              <w:rPr>
                <w:rFonts w:asciiTheme="majorBidi" w:hAnsiTheme="majorBidi" w:cstheme="majorBidi"/>
                <w:bCs/>
                <w:color w:val="000000" w:themeColor="text1"/>
                <w:sz w:val="22"/>
                <w:szCs w:val="22"/>
              </w:rPr>
            </w:pPr>
            <w:r w:rsidRPr="00DD4DCF">
              <w:rPr>
                <w:rFonts w:asciiTheme="majorBidi" w:hAnsiTheme="majorBidi" w:cstheme="majorBidi"/>
                <w:bCs/>
                <w:color w:val="000000" w:themeColor="text1"/>
                <w:sz w:val="22"/>
                <w:szCs w:val="22"/>
              </w:rPr>
              <w:t>Arizona State University, Arizona- USA                   2019- 2021</w:t>
            </w:r>
          </w:p>
          <w:p w:rsidR="006A6C19" w:rsidRPr="00DD4DCF" w:rsidRDefault="006A6C19" w:rsidP="006A6C19">
            <w:pPr>
              <w:pStyle w:val="Subsection"/>
              <w:spacing w:after="0"/>
              <w:rPr>
                <w:rFonts w:asciiTheme="majorBidi" w:hAnsiTheme="majorBidi" w:cstheme="majorBidi"/>
                <w:bCs/>
                <w:color w:val="000000" w:themeColor="text1"/>
              </w:rPr>
            </w:pPr>
          </w:p>
          <w:p w:rsidR="006A6C19" w:rsidRPr="00DD4DCF" w:rsidRDefault="006A6C19" w:rsidP="009D0A03">
            <w:pPr>
              <w:pStyle w:val="ListBullet"/>
              <w:numPr>
                <w:ilvl w:val="0"/>
                <w:numId w:val="0"/>
              </w:numPr>
              <w:rPr>
                <w:rFonts w:asciiTheme="majorBidi" w:hAnsiTheme="majorBidi" w:cstheme="majorBidi"/>
              </w:rPr>
            </w:pPr>
            <w:r w:rsidRPr="00DD4DCF">
              <w:rPr>
                <w:rStyle w:val="SubsectionDateChar"/>
                <w:rFonts w:asciiTheme="majorBidi" w:hAnsiTheme="majorBidi" w:cstheme="majorBidi"/>
                <w:color w:val="000000" w:themeColor="text1"/>
                <w:sz w:val="20"/>
                <w:lang w:eastAsia="en-US"/>
              </w:rPr>
              <w:t>•</w:t>
            </w:r>
            <w:r w:rsidRPr="00DD4DCF">
              <w:rPr>
                <w:rFonts w:asciiTheme="majorBidi" w:hAnsiTheme="majorBidi" w:cstheme="majorBidi"/>
              </w:rPr>
              <w:t>GPA:</w:t>
            </w:r>
            <w:r w:rsidR="009D0A03">
              <w:rPr>
                <w:rFonts w:asciiTheme="majorBidi" w:hAnsiTheme="majorBidi" w:cstheme="majorBidi"/>
              </w:rPr>
              <w:t>4.00</w:t>
            </w:r>
            <w:r>
              <w:rPr>
                <w:rFonts w:asciiTheme="majorBidi" w:hAnsiTheme="majorBidi" w:cstheme="majorBidi"/>
              </w:rPr>
              <w:t>/</w:t>
            </w:r>
            <w:r w:rsidRPr="00DD4DCF">
              <w:rPr>
                <w:rFonts w:asciiTheme="majorBidi" w:hAnsiTheme="majorBidi" w:cstheme="majorBidi"/>
              </w:rPr>
              <w:t xml:space="preserve">4.00                         </w:t>
            </w:r>
          </w:p>
          <w:p w:rsidR="006A6C19" w:rsidRPr="00DD4DCF" w:rsidRDefault="006A6C19" w:rsidP="006A6C19">
            <w:pPr>
              <w:pStyle w:val="Subsection"/>
              <w:spacing w:after="0"/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DD4DCF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Bachelor degree- International Business Management   </w:t>
            </w:r>
          </w:p>
          <w:p w:rsidR="006A6C19" w:rsidRPr="00DD4DCF" w:rsidRDefault="006A6C19" w:rsidP="006A6C19">
            <w:pPr>
              <w:pStyle w:val="Subsection"/>
              <w:spacing w:after="0"/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DD4DCF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Notre Dame University, Beirut- Lebanon                 2009- 2012</w:t>
            </w:r>
          </w:p>
          <w:p w:rsidR="006A6C19" w:rsidRPr="00DD4DCF" w:rsidRDefault="006A6C19" w:rsidP="006A6C19">
            <w:pPr>
              <w:pStyle w:val="Subsection"/>
              <w:spacing w:after="0"/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</w:p>
          <w:p w:rsidR="006A6C19" w:rsidRPr="006A6C19" w:rsidRDefault="006A6C19" w:rsidP="009D0A03">
            <w:pPr>
              <w:keepLines/>
              <w:spacing w:after="0" w:line="240" w:lineRule="auto"/>
              <w:rPr>
                <w:rFonts w:asciiTheme="majorBidi" w:hAnsiTheme="majorBidi" w:cstheme="majorBidi"/>
              </w:rPr>
            </w:pPr>
            <w:r w:rsidRPr="00DD4DCF">
              <w:rPr>
                <w:rFonts w:asciiTheme="majorBidi" w:hAnsiTheme="majorBidi" w:cstheme="majorBidi"/>
                <w:shd w:val="clear" w:color="auto" w:fill="FFFFFF"/>
              </w:rPr>
              <w:t xml:space="preserve"> </w:t>
            </w:r>
            <w:r w:rsidRPr="006A6C19">
              <w:rPr>
                <w:b/>
              </w:rPr>
              <w:t>•</w:t>
            </w:r>
            <w:r w:rsidRPr="006A6C19">
              <w:rPr>
                <w:rFonts w:asciiTheme="majorBidi" w:hAnsiTheme="majorBidi" w:cstheme="majorBidi"/>
              </w:rPr>
              <w:t>GPA:3.72/4.00</w:t>
            </w:r>
          </w:p>
          <w:p w:rsidR="00B91E03" w:rsidRPr="00DD4DCF" w:rsidRDefault="00DD4DCF" w:rsidP="006A6C19">
            <w:pPr>
              <w:pStyle w:val="Heading1"/>
              <w:shd w:val="clear" w:color="auto" w:fill="7F7F7F" w:themeFill="text1" w:themeFillTint="8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="00B91E03" w:rsidRPr="00DD4DCF">
              <w:rPr>
                <w:rFonts w:asciiTheme="majorBidi" w:hAnsiTheme="majorBidi" w:cstheme="majorBidi"/>
                <w:sz w:val="24"/>
                <w:szCs w:val="24"/>
              </w:rPr>
              <w:t>Skill Highlights</w:t>
            </w:r>
          </w:p>
          <w:p w:rsidR="00B91E03" w:rsidRPr="00DD4DCF" w:rsidRDefault="004558A0" w:rsidP="00B91E03">
            <w:pPr>
              <w:pStyle w:val="NoSpacing"/>
              <w:numPr>
                <w:ilvl w:val="0"/>
                <w:numId w:val="35"/>
              </w:num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Organizational skills</w:t>
            </w:r>
          </w:p>
          <w:p w:rsidR="00B91E03" w:rsidRPr="00DD4DCF" w:rsidRDefault="00B91E03" w:rsidP="00B91E03">
            <w:pPr>
              <w:pStyle w:val="NoSpacing"/>
              <w:numPr>
                <w:ilvl w:val="0"/>
                <w:numId w:val="35"/>
              </w:numPr>
              <w:rPr>
                <w:rFonts w:asciiTheme="majorBidi" w:hAnsiTheme="majorBidi" w:cstheme="majorBidi"/>
              </w:rPr>
            </w:pPr>
            <w:r w:rsidRPr="00DD4DCF">
              <w:rPr>
                <w:rFonts w:asciiTheme="majorBidi" w:hAnsiTheme="majorBidi" w:cstheme="majorBidi"/>
              </w:rPr>
              <w:t>Strong decision making</w:t>
            </w:r>
            <w:r w:rsidR="00A313D9">
              <w:rPr>
                <w:rFonts w:asciiTheme="majorBidi" w:hAnsiTheme="majorBidi" w:cstheme="majorBidi"/>
              </w:rPr>
              <w:t xml:space="preserve"> and results oriented</w:t>
            </w:r>
          </w:p>
          <w:p w:rsidR="00B91E03" w:rsidRPr="00DD4DCF" w:rsidRDefault="00B91E03" w:rsidP="00B91E03">
            <w:pPr>
              <w:pStyle w:val="NoSpacing"/>
              <w:numPr>
                <w:ilvl w:val="0"/>
                <w:numId w:val="35"/>
              </w:numPr>
              <w:rPr>
                <w:rFonts w:asciiTheme="majorBidi" w:hAnsiTheme="majorBidi" w:cstheme="majorBidi"/>
              </w:rPr>
            </w:pPr>
            <w:r w:rsidRPr="00DD4DCF">
              <w:rPr>
                <w:rFonts w:asciiTheme="majorBidi" w:hAnsiTheme="majorBidi" w:cstheme="majorBidi"/>
              </w:rPr>
              <w:t>Complex problem solving</w:t>
            </w:r>
          </w:p>
          <w:p w:rsidR="00B91E03" w:rsidRPr="00DD4DCF" w:rsidRDefault="00B91E03" w:rsidP="00B91E03">
            <w:pPr>
              <w:pStyle w:val="NoSpacing"/>
              <w:numPr>
                <w:ilvl w:val="0"/>
                <w:numId w:val="35"/>
              </w:numPr>
              <w:rPr>
                <w:rFonts w:asciiTheme="majorBidi" w:hAnsiTheme="majorBidi" w:cstheme="majorBidi"/>
              </w:rPr>
            </w:pPr>
            <w:r w:rsidRPr="00DD4DCF">
              <w:rPr>
                <w:rFonts w:asciiTheme="majorBidi" w:hAnsiTheme="majorBidi" w:cstheme="majorBidi"/>
              </w:rPr>
              <w:t>Team working</w:t>
            </w:r>
          </w:p>
          <w:p w:rsidR="00A313D9" w:rsidRPr="00A313D9" w:rsidRDefault="00A313D9" w:rsidP="00B91E03">
            <w:pPr>
              <w:pStyle w:val="NoSpacing"/>
              <w:numPr>
                <w:ilvl w:val="0"/>
                <w:numId w:val="35"/>
              </w:numPr>
              <w:rPr>
                <w:rFonts w:asciiTheme="majorBidi" w:hAnsiTheme="majorBidi" w:cstheme="majorBidi"/>
              </w:rPr>
            </w:pPr>
            <w:r w:rsidRPr="00A313D9">
              <w:rPr>
                <w:rFonts w:asciiTheme="majorBidi" w:hAnsiTheme="majorBidi" w:cstheme="majorBidi"/>
              </w:rPr>
              <w:t>Data driven</w:t>
            </w:r>
          </w:p>
          <w:p w:rsidR="00B91E03" w:rsidRDefault="00A313D9" w:rsidP="00B91E03">
            <w:pPr>
              <w:pStyle w:val="NoSpacing"/>
              <w:numPr>
                <w:ilvl w:val="0"/>
                <w:numId w:val="35"/>
              </w:num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Strong w</w:t>
            </w:r>
            <w:r w:rsidR="00B91E03" w:rsidRPr="00DD4DCF">
              <w:rPr>
                <w:rFonts w:asciiTheme="majorBidi" w:hAnsiTheme="majorBidi" w:cstheme="majorBidi"/>
              </w:rPr>
              <w:t>riting and communication skills</w:t>
            </w:r>
          </w:p>
          <w:p w:rsidR="00B91E03" w:rsidRPr="00DD4DCF" w:rsidRDefault="00DD4DCF" w:rsidP="00566F1C">
            <w:pPr>
              <w:pStyle w:val="Heading1"/>
              <w:shd w:val="clear" w:color="auto" w:fill="7F7F7F" w:themeFill="text1" w:themeFillTint="8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="00B91E03" w:rsidRPr="00DD4DCF">
              <w:rPr>
                <w:rFonts w:asciiTheme="majorBidi" w:hAnsiTheme="majorBidi" w:cstheme="majorBidi"/>
                <w:sz w:val="24"/>
                <w:szCs w:val="24"/>
              </w:rPr>
              <w:t>Languages</w:t>
            </w:r>
          </w:p>
          <w:p w:rsidR="00B91E03" w:rsidRPr="00DD4DCF" w:rsidRDefault="00DD4DCF" w:rsidP="00B91E03">
            <w:pPr>
              <w:pStyle w:val="NoSpacing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</w:t>
            </w:r>
            <w:r w:rsidR="00B91E03" w:rsidRPr="00DD4DCF">
              <w:rPr>
                <w:rFonts w:asciiTheme="majorBidi" w:hAnsiTheme="majorBidi" w:cstheme="majorBidi"/>
              </w:rPr>
              <w:t>Arabic – Native</w:t>
            </w:r>
          </w:p>
          <w:p w:rsidR="00B91E03" w:rsidRPr="00DD4DCF" w:rsidRDefault="00DD4DCF" w:rsidP="00B91E03">
            <w:pPr>
              <w:pStyle w:val="NoSpacing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</w:t>
            </w:r>
            <w:r w:rsidR="00B91E03" w:rsidRPr="00DD4DCF">
              <w:rPr>
                <w:rFonts w:asciiTheme="majorBidi" w:hAnsiTheme="majorBidi" w:cstheme="majorBidi"/>
              </w:rPr>
              <w:t>English– Proficient</w:t>
            </w:r>
          </w:p>
          <w:p w:rsidR="00B91E03" w:rsidRPr="00DD4DCF" w:rsidRDefault="00B91E03" w:rsidP="00B91E03">
            <w:pPr>
              <w:pStyle w:val="NoSpacing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91E03" w:rsidRPr="00DD4DCF" w:rsidRDefault="00B91E03" w:rsidP="00B91E03">
            <w:pPr>
              <w:pStyle w:val="NoSpacing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92351" w:rsidRPr="00DD4DCF" w:rsidRDefault="00492351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570" w:type="dxa"/>
            <w:tcMar>
              <w:top w:w="360" w:type="dxa"/>
              <w:left w:w="360" w:type="dxa"/>
              <w:bottom w:w="360" w:type="dxa"/>
              <w:right w:w="360" w:type="dxa"/>
            </w:tcMar>
          </w:tcPr>
          <w:p w:rsidR="00492351" w:rsidRPr="008B5742" w:rsidRDefault="00994E9D" w:rsidP="00FE22CB">
            <w:pPr>
              <w:pStyle w:val="Section"/>
              <w:rPr>
                <w:rFonts w:asciiTheme="majorBidi" w:hAnsiTheme="majorBidi" w:cstheme="majorBidi"/>
                <w:color w:val="3E5D78" w:themeColor="accent2" w:themeShade="80"/>
                <w:sz w:val="26"/>
                <w:szCs w:val="26"/>
              </w:rPr>
            </w:pPr>
            <w:r w:rsidRPr="008B5742">
              <w:rPr>
                <w:rFonts w:asciiTheme="majorBidi" w:hAnsiTheme="majorBidi" w:cstheme="majorBidi"/>
                <w:color w:val="3E5D78" w:themeColor="accent2" w:themeShade="80"/>
                <w:sz w:val="26"/>
                <w:szCs w:val="26"/>
              </w:rPr>
              <w:lastRenderedPageBreak/>
              <w:t>Objective</w:t>
            </w:r>
          </w:p>
          <w:p w:rsidR="00FE22CB" w:rsidRPr="00DD4DCF" w:rsidRDefault="00517080" w:rsidP="00FE22CB">
            <w:pPr>
              <w:rPr>
                <w:rFonts w:asciiTheme="majorBidi" w:hAnsiTheme="majorBidi" w:cstheme="majorBidi"/>
              </w:rPr>
            </w:pPr>
            <w:r w:rsidRPr="00DD4DCF">
              <w:rPr>
                <w:rFonts w:asciiTheme="majorBidi" w:hAnsiTheme="majorBidi" w:cstheme="majorBidi"/>
              </w:rPr>
              <w:t>Seeking a full time position to put my education and experience</w:t>
            </w:r>
            <w:r w:rsidR="008F1861">
              <w:rPr>
                <w:rFonts w:asciiTheme="majorBidi" w:hAnsiTheme="majorBidi" w:cstheme="majorBidi"/>
              </w:rPr>
              <w:t xml:space="preserve"> </w:t>
            </w:r>
            <w:r w:rsidR="00594D9C">
              <w:rPr>
                <w:rFonts w:asciiTheme="majorBidi" w:hAnsiTheme="majorBidi" w:cstheme="majorBidi"/>
              </w:rPr>
              <w:t xml:space="preserve">in business </w:t>
            </w:r>
            <w:r w:rsidR="008F1861">
              <w:rPr>
                <w:rFonts w:asciiTheme="majorBidi" w:hAnsiTheme="majorBidi" w:cstheme="majorBidi"/>
              </w:rPr>
              <w:t>related facets</w:t>
            </w:r>
            <w:r w:rsidRPr="00DD4DCF">
              <w:rPr>
                <w:rFonts w:asciiTheme="majorBidi" w:hAnsiTheme="majorBidi" w:cstheme="majorBidi"/>
              </w:rPr>
              <w:t xml:space="preserve"> into practice.</w:t>
            </w:r>
          </w:p>
          <w:p w:rsidR="00FE22CB" w:rsidRDefault="00FE22CB" w:rsidP="00FE22CB">
            <w:pPr>
              <w:pStyle w:val="Section"/>
              <w:spacing w:after="0"/>
              <w:rPr>
                <w:rFonts w:asciiTheme="majorBidi" w:hAnsiTheme="majorBidi" w:cstheme="majorBidi"/>
                <w:color w:val="3E5D78" w:themeColor="accent2" w:themeShade="80"/>
                <w:sz w:val="26"/>
                <w:szCs w:val="26"/>
              </w:rPr>
            </w:pPr>
            <w:r w:rsidRPr="008B5742">
              <w:rPr>
                <w:rFonts w:asciiTheme="majorBidi" w:hAnsiTheme="majorBidi" w:cstheme="majorBidi"/>
                <w:color w:val="3E5D78" w:themeColor="accent2" w:themeShade="80"/>
                <w:sz w:val="26"/>
                <w:szCs w:val="26"/>
              </w:rPr>
              <w:t>Experience</w:t>
            </w:r>
          </w:p>
          <w:p w:rsidR="009D0A03" w:rsidRDefault="009D0A03" w:rsidP="009D0A03"/>
          <w:p w:rsidR="00FE22CB" w:rsidRPr="00C723AE" w:rsidRDefault="00DD4DCF" w:rsidP="00490734">
            <w:pPr>
              <w:pStyle w:val="Subsection"/>
              <w:spacing w:after="0"/>
              <w:rPr>
                <w:rStyle w:val="SubsectionDateChar"/>
                <w:rFonts w:asciiTheme="majorBidi" w:hAnsiTheme="majorBidi" w:cstheme="majorBidi"/>
                <w:b/>
                <w:bCs/>
                <w:color w:val="auto"/>
                <w:sz w:val="22"/>
                <w:szCs w:val="22"/>
              </w:rPr>
            </w:pPr>
            <w:r w:rsidRPr="00DD4DCF">
              <w:rPr>
                <w:rFonts w:asciiTheme="majorBidi" w:eastAsia="Times New Roman" w:hAnsiTheme="majorBidi" w:cstheme="majorBidi"/>
                <w:bCs/>
                <w:color w:val="auto"/>
                <w:sz w:val="22"/>
                <w:szCs w:val="22"/>
              </w:rPr>
              <w:t xml:space="preserve">July, 2017 – March, </w:t>
            </w:r>
            <w:r w:rsidR="009D0A03">
              <w:rPr>
                <w:rFonts w:asciiTheme="majorBidi" w:eastAsia="Times New Roman" w:hAnsiTheme="majorBidi" w:cstheme="majorBidi"/>
                <w:bCs/>
                <w:color w:val="auto"/>
                <w:sz w:val="22"/>
                <w:szCs w:val="22"/>
              </w:rPr>
              <w:t>20</w:t>
            </w:r>
            <w:r w:rsidR="00490734">
              <w:rPr>
                <w:rFonts w:asciiTheme="majorBidi" w:eastAsia="Times New Roman" w:hAnsiTheme="majorBidi" w:cstheme="majorBidi"/>
                <w:bCs/>
                <w:color w:val="auto"/>
                <w:sz w:val="22"/>
                <w:szCs w:val="22"/>
              </w:rPr>
              <w:t>20</w:t>
            </w:r>
            <w:r w:rsidRPr="00DD4DCF">
              <w:rPr>
                <w:rFonts w:asciiTheme="majorBidi" w:eastAsia="Times New Roman" w:hAnsiTheme="majorBidi" w:cstheme="majorBidi"/>
                <w:bCs/>
                <w:color w:val="auto"/>
                <w:sz w:val="22"/>
                <w:szCs w:val="22"/>
              </w:rPr>
              <w:t xml:space="preserve">       </w:t>
            </w:r>
            <w:r w:rsidR="00C723AE" w:rsidRPr="00C723AE">
              <w:rPr>
                <w:rStyle w:val="SubsectionDateChar"/>
                <w:rFonts w:asciiTheme="majorBidi" w:hAnsiTheme="majorBidi" w:cstheme="majorBidi"/>
                <w:b/>
                <w:bCs/>
                <w:color w:val="auto"/>
                <w:sz w:val="22"/>
                <w:szCs w:val="22"/>
              </w:rPr>
              <w:t>Account Manager</w:t>
            </w:r>
            <w:r w:rsidR="00FE22CB" w:rsidRPr="00DD4DCF">
              <w:rPr>
                <w:rStyle w:val="SubsectionDateChar"/>
                <w:rFonts w:asciiTheme="majorBidi" w:hAnsiTheme="majorBidi" w:cstheme="majorBidi"/>
                <w:b/>
                <w:bCs/>
                <w:color w:val="auto"/>
                <w:sz w:val="22"/>
                <w:szCs w:val="22"/>
              </w:rPr>
              <w:t xml:space="preserve">  </w:t>
            </w:r>
            <w:r w:rsidR="00FE22CB" w:rsidRPr="00C723AE">
              <w:rPr>
                <w:rStyle w:val="SubsectionDateChar"/>
                <w:rFonts w:asciiTheme="majorBidi" w:hAnsiTheme="majorBidi" w:cstheme="majorBidi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0077730B" w:rsidRPr="00C723AE">
              <w:rPr>
                <w:rStyle w:val="SubsectionDateChar"/>
                <w:rFonts w:asciiTheme="majorBidi" w:hAnsiTheme="majorBidi" w:cstheme="majorBidi"/>
                <w:b/>
                <w:bCs/>
                <w:color w:val="auto"/>
                <w:sz w:val="22"/>
                <w:szCs w:val="22"/>
              </w:rPr>
              <w:t xml:space="preserve">  </w:t>
            </w:r>
          </w:p>
          <w:p w:rsidR="00FE22CB" w:rsidRPr="00DD4DCF" w:rsidRDefault="00482B34" w:rsidP="00DD4DCF">
            <w:pPr>
              <w:pStyle w:val="Subsection"/>
              <w:spacing w:after="0"/>
              <w:rPr>
                <w:rStyle w:val="SubsectionDateChar"/>
                <w:rFonts w:asciiTheme="majorBidi" w:hAnsiTheme="majorBidi" w:cstheme="majorBidi"/>
                <w:color w:val="auto"/>
                <w:sz w:val="20"/>
              </w:rPr>
            </w:pPr>
            <w:sdt>
              <w:sdtPr>
                <w:rPr>
                  <w:rStyle w:val="SubsectionDateChar"/>
                  <w:rFonts w:asciiTheme="majorBidi" w:hAnsiTheme="majorBidi" w:cstheme="majorBidi"/>
                  <w:color w:val="auto"/>
                  <w:sz w:val="22"/>
                  <w:szCs w:val="22"/>
                </w:rPr>
                <w:id w:val="326177524"/>
                <w:placeholder>
                  <w:docPart w:val="90B9C0A905E641C9AE3C2FA6FDA6F218"/>
                </w:placeholder>
              </w:sdtPr>
              <w:sdtContent>
                <w:r w:rsidR="00FE22CB" w:rsidRPr="00DD4DCF">
                  <w:rPr>
                    <w:rStyle w:val="SubsectionDateChar"/>
                    <w:rFonts w:asciiTheme="majorBidi" w:hAnsiTheme="majorBidi" w:cstheme="majorBidi"/>
                    <w:color w:val="auto"/>
                    <w:sz w:val="22"/>
                    <w:szCs w:val="22"/>
                  </w:rPr>
                  <w:t>Saba and Co Intellectual Property</w:t>
                </w:r>
                <w:r w:rsidR="00DD4DCF" w:rsidRPr="00DD4DCF">
                  <w:rPr>
                    <w:rStyle w:val="SubsectionDateChar"/>
                    <w:rFonts w:asciiTheme="majorBidi" w:hAnsiTheme="majorBidi" w:cstheme="majorBidi"/>
                    <w:color w:val="auto"/>
                    <w:sz w:val="22"/>
                    <w:szCs w:val="22"/>
                  </w:rPr>
                  <w:t xml:space="preserve">, </w:t>
                </w:r>
                <w:r w:rsidR="00DD4DCF" w:rsidRPr="00DD4DCF">
                  <w:rPr>
                    <w:rFonts w:asciiTheme="majorBidi" w:hAnsiTheme="majorBidi" w:cstheme="majorBidi"/>
                    <w:b w:val="0"/>
                    <w:bCs/>
                    <w:color w:val="auto"/>
                    <w:sz w:val="22"/>
                    <w:szCs w:val="22"/>
                  </w:rPr>
                  <w:t>Beirut</w:t>
                </w:r>
                <w:r w:rsidR="00DD4DCF" w:rsidRPr="00DD4DCF">
                  <w:rPr>
                    <w:rFonts w:asciiTheme="majorBidi" w:hAnsiTheme="majorBidi" w:cstheme="majorBidi"/>
                    <w:color w:val="auto"/>
                    <w:sz w:val="22"/>
                    <w:szCs w:val="22"/>
                  </w:rPr>
                  <w:t xml:space="preserve">- </w:t>
                </w:r>
                <w:r w:rsidR="00DD4DCF" w:rsidRPr="00DD4DCF">
                  <w:rPr>
                    <w:rStyle w:val="SubsectionDateChar"/>
                    <w:rFonts w:asciiTheme="majorBidi" w:hAnsiTheme="majorBidi" w:cstheme="majorBidi"/>
                    <w:color w:val="auto"/>
                    <w:sz w:val="22"/>
                    <w:szCs w:val="22"/>
                  </w:rPr>
                  <w:t>Lebanon</w:t>
                </w:r>
                <w:r w:rsidR="00FE22CB" w:rsidRPr="00DD4DCF">
                  <w:rPr>
                    <w:rStyle w:val="SubsectionDateChar"/>
                    <w:rFonts w:asciiTheme="majorBidi" w:hAnsiTheme="majorBidi" w:cstheme="majorBidi"/>
                    <w:color w:val="auto"/>
                    <w:sz w:val="22"/>
                    <w:szCs w:val="22"/>
                  </w:rPr>
                  <w:t xml:space="preserve">    </w:t>
                </w:r>
              </w:sdtContent>
            </w:sdt>
          </w:p>
          <w:p w:rsidR="00FE22CB" w:rsidRPr="00DD4DCF" w:rsidRDefault="00FE22CB" w:rsidP="00FE22CB">
            <w:pPr>
              <w:pStyle w:val="Subsection"/>
              <w:spacing w:after="0"/>
              <w:rPr>
                <w:rFonts w:asciiTheme="majorBidi" w:hAnsiTheme="majorBidi" w:cstheme="majorBidi"/>
              </w:rPr>
            </w:pPr>
          </w:p>
          <w:p w:rsidR="008E7A82" w:rsidRPr="008E7A82" w:rsidRDefault="00FE22CB" w:rsidP="008E7A82">
            <w:pPr>
              <w:pStyle w:val="SubsectionText"/>
              <w:rPr>
                <w:rFonts w:asciiTheme="majorBidi" w:hAnsiTheme="majorBidi" w:cstheme="majorBidi"/>
              </w:rPr>
            </w:pPr>
            <w:r w:rsidRPr="00DD4DCF">
              <w:rPr>
                <w:rFonts w:asciiTheme="majorBidi" w:hAnsiTheme="majorBidi" w:cstheme="majorBidi"/>
                <w:color w:val="00223F"/>
                <w:sz w:val="24"/>
                <w:szCs w:val="24"/>
                <w:shd w:val="clear" w:color="auto" w:fill="FFFFFF"/>
                <w:lang w:eastAsia="en-US"/>
              </w:rPr>
              <w:t>•</w:t>
            </w:r>
            <w:r w:rsidR="0077730B" w:rsidRPr="00DD4DCF">
              <w:rPr>
                <w:rFonts w:asciiTheme="majorBidi" w:hAnsiTheme="majorBidi" w:cstheme="majorBidi"/>
                <w:color w:val="00223F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r w:rsidRPr="008E7A82">
              <w:rPr>
                <w:rFonts w:asciiTheme="majorBidi" w:hAnsiTheme="majorBidi" w:cstheme="majorBidi"/>
              </w:rPr>
              <w:t xml:space="preserve">Developing proposals and </w:t>
            </w:r>
            <w:r w:rsidR="004535C2">
              <w:rPr>
                <w:rFonts w:asciiTheme="majorBidi" w:hAnsiTheme="majorBidi" w:cstheme="majorBidi"/>
              </w:rPr>
              <w:t>managing the whole process from start to finish(writing and project management)</w:t>
            </w:r>
          </w:p>
          <w:p w:rsidR="004535C2" w:rsidRPr="008E7A82" w:rsidRDefault="004535C2" w:rsidP="00594D9C">
            <w:pPr>
              <w:pStyle w:val="SubsectionText"/>
              <w:rPr>
                <w:rFonts w:asciiTheme="majorBidi" w:hAnsiTheme="majorBidi" w:cstheme="majorBidi"/>
              </w:rPr>
            </w:pPr>
            <w:r w:rsidRPr="004F000E">
              <w:rPr>
                <w:rFonts w:asciiTheme="majorBidi" w:hAnsiTheme="majorBidi" w:cstheme="majorBidi"/>
              </w:rPr>
              <w:t>•</w:t>
            </w:r>
            <w:r w:rsidR="008E7A82" w:rsidRPr="008E7A82">
              <w:rPr>
                <w:rFonts w:asciiTheme="majorBidi" w:hAnsiTheme="majorBidi" w:cstheme="majorBidi"/>
              </w:rPr>
              <w:t xml:space="preserve"> </w:t>
            </w:r>
            <w:r w:rsidR="004D1D96">
              <w:rPr>
                <w:rFonts w:asciiTheme="majorBidi" w:hAnsiTheme="majorBidi" w:cstheme="majorBidi"/>
              </w:rPr>
              <w:t>Strategiz</w:t>
            </w:r>
            <w:r w:rsidR="00594D9C">
              <w:rPr>
                <w:rFonts w:asciiTheme="majorBidi" w:hAnsiTheme="majorBidi" w:cstheme="majorBidi"/>
              </w:rPr>
              <w:t>ing</w:t>
            </w:r>
            <w:r w:rsidR="004D1D96">
              <w:rPr>
                <w:rFonts w:asciiTheme="majorBidi" w:hAnsiTheme="majorBidi" w:cstheme="majorBidi"/>
              </w:rPr>
              <w:t xml:space="preserve"> ways to ensure </w:t>
            </w:r>
            <w:r w:rsidR="00A84F9C" w:rsidRPr="008E7A82">
              <w:rPr>
                <w:rFonts w:asciiTheme="majorBidi" w:hAnsiTheme="majorBidi" w:cstheme="majorBidi"/>
              </w:rPr>
              <w:t xml:space="preserve">best </w:t>
            </w:r>
            <w:r w:rsidR="008E7A82" w:rsidRPr="008E7A82">
              <w:rPr>
                <w:rFonts w:asciiTheme="majorBidi" w:hAnsiTheme="majorBidi" w:cstheme="majorBidi"/>
              </w:rPr>
              <w:t xml:space="preserve">management </w:t>
            </w:r>
            <w:r w:rsidR="00F6496C">
              <w:rPr>
                <w:rFonts w:asciiTheme="majorBidi" w:hAnsiTheme="majorBidi" w:cstheme="majorBidi"/>
              </w:rPr>
              <w:t xml:space="preserve">to </w:t>
            </w:r>
            <w:r w:rsidR="004D1D96">
              <w:rPr>
                <w:rFonts w:asciiTheme="majorBidi" w:hAnsiTheme="majorBidi" w:cstheme="majorBidi"/>
              </w:rPr>
              <w:t>a portfolio of projects</w:t>
            </w:r>
          </w:p>
          <w:p w:rsidR="00DB05D2" w:rsidRPr="008E7A82" w:rsidRDefault="00FE22CB" w:rsidP="004F2E74">
            <w:pPr>
              <w:pStyle w:val="SubsectionText"/>
              <w:rPr>
                <w:rFonts w:asciiTheme="majorBidi" w:hAnsiTheme="majorBidi" w:cstheme="majorBidi"/>
              </w:rPr>
            </w:pPr>
            <w:r w:rsidRPr="008E7A82">
              <w:rPr>
                <w:rFonts w:asciiTheme="majorBidi" w:hAnsiTheme="majorBidi" w:cstheme="majorBidi"/>
              </w:rPr>
              <w:t>•</w:t>
            </w:r>
            <w:r w:rsidR="0077730B" w:rsidRPr="008E7A82">
              <w:rPr>
                <w:rFonts w:asciiTheme="majorBidi" w:hAnsiTheme="majorBidi" w:cstheme="majorBidi"/>
              </w:rPr>
              <w:t xml:space="preserve"> </w:t>
            </w:r>
            <w:r w:rsidRPr="008E7A82">
              <w:rPr>
                <w:rFonts w:asciiTheme="majorBidi" w:hAnsiTheme="majorBidi" w:cstheme="majorBidi"/>
              </w:rPr>
              <w:t>Handling accounts and communication with</w:t>
            </w:r>
            <w:r w:rsidR="00FA2764">
              <w:rPr>
                <w:rFonts w:asciiTheme="majorBidi" w:hAnsiTheme="majorBidi" w:cstheme="majorBidi"/>
              </w:rPr>
              <w:t xml:space="preserve"> some</w:t>
            </w:r>
            <w:r w:rsidRPr="008E7A82">
              <w:rPr>
                <w:rFonts w:asciiTheme="majorBidi" w:hAnsiTheme="majorBidi" w:cstheme="majorBidi"/>
              </w:rPr>
              <w:t xml:space="preserve"> top market leads as: Loréal, Rolex, </w:t>
            </w:r>
            <w:r w:rsidR="00C458F8" w:rsidRPr="008E7A82">
              <w:rPr>
                <w:rFonts w:asciiTheme="majorBidi" w:hAnsiTheme="majorBidi" w:cstheme="majorBidi"/>
              </w:rPr>
              <w:t>Christian Dior</w:t>
            </w:r>
            <w:r w:rsidR="007B68B9">
              <w:rPr>
                <w:rFonts w:asciiTheme="majorBidi" w:hAnsiTheme="majorBidi" w:cstheme="majorBidi"/>
              </w:rPr>
              <w:t xml:space="preserve"> </w:t>
            </w:r>
            <w:r w:rsidR="00A16B52" w:rsidRPr="008E7A82">
              <w:rPr>
                <w:rFonts w:asciiTheme="majorBidi" w:hAnsiTheme="majorBidi" w:cstheme="majorBidi"/>
              </w:rPr>
              <w:t>among others</w:t>
            </w:r>
            <w:r w:rsidR="007B68B9">
              <w:rPr>
                <w:rFonts w:asciiTheme="majorBidi" w:hAnsiTheme="majorBidi" w:cstheme="majorBidi"/>
              </w:rPr>
              <w:t>.</w:t>
            </w:r>
          </w:p>
          <w:p w:rsidR="00FE22CB" w:rsidRPr="008E7A82" w:rsidRDefault="00FE22CB" w:rsidP="004F2E74">
            <w:pPr>
              <w:pStyle w:val="SubsectionText"/>
              <w:rPr>
                <w:rFonts w:asciiTheme="majorBidi" w:hAnsiTheme="majorBidi" w:cstheme="majorBidi"/>
              </w:rPr>
            </w:pPr>
            <w:r w:rsidRPr="008E7A82">
              <w:rPr>
                <w:rFonts w:asciiTheme="majorBidi" w:hAnsiTheme="majorBidi" w:cstheme="majorBidi"/>
              </w:rPr>
              <w:t>•</w:t>
            </w:r>
            <w:r w:rsidR="0077730B" w:rsidRPr="008E7A82">
              <w:rPr>
                <w:rFonts w:asciiTheme="majorBidi" w:hAnsiTheme="majorBidi" w:cstheme="majorBidi"/>
              </w:rPr>
              <w:t xml:space="preserve"> </w:t>
            </w:r>
            <w:r w:rsidR="004F2E74" w:rsidRPr="004F000E">
              <w:rPr>
                <w:rFonts w:asciiTheme="majorBidi" w:hAnsiTheme="majorBidi" w:cstheme="majorBidi"/>
              </w:rPr>
              <w:t xml:space="preserve">Developing an extensive network of clients </w:t>
            </w:r>
            <w:r w:rsidRPr="008E7A82">
              <w:rPr>
                <w:rFonts w:asciiTheme="majorBidi" w:hAnsiTheme="majorBidi" w:cstheme="majorBidi"/>
              </w:rPr>
              <w:t>and engaging with management to establish strategies for p</w:t>
            </w:r>
            <w:r w:rsidR="00E31D55" w:rsidRPr="008E7A82">
              <w:rPr>
                <w:rFonts w:asciiTheme="majorBidi" w:hAnsiTheme="majorBidi" w:cstheme="majorBidi"/>
              </w:rPr>
              <w:t>ursuing those new opportunities</w:t>
            </w:r>
            <w:r w:rsidR="008E7A82">
              <w:rPr>
                <w:rFonts w:asciiTheme="majorBidi" w:hAnsiTheme="majorBidi" w:cstheme="majorBidi"/>
              </w:rPr>
              <w:t>.</w:t>
            </w:r>
          </w:p>
          <w:p w:rsidR="004F2E74" w:rsidRDefault="008E7A82" w:rsidP="004D1D96">
            <w:pPr>
              <w:pStyle w:val="SubsectionText"/>
              <w:rPr>
                <w:rFonts w:asciiTheme="majorBidi" w:hAnsiTheme="majorBidi" w:cstheme="majorBidi"/>
              </w:rPr>
            </w:pPr>
            <w:r w:rsidRPr="008E7A82">
              <w:rPr>
                <w:rFonts w:asciiTheme="majorBidi" w:hAnsiTheme="majorBidi" w:cstheme="majorBidi"/>
              </w:rPr>
              <w:t xml:space="preserve">• </w:t>
            </w:r>
            <w:r w:rsidR="00FA2764" w:rsidRPr="00FA2764">
              <w:rPr>
                <w:rFonts w:asciiTheme="majorBidi" w:hAnsiTheme="majorBidi" w:cstheme="majorBidi"/>
              </w:rPr>
              <w:t xml:space="preserve">Delivering business growth and maximizing revenues </w:t>
            </w:r>
            <w:r w:rsidR="004D1D96">
              <w:rPr>
                <w:rFonts w:asciiTheme="majorBidi" w:hAnsiTheme="majorBidi" w:cstheme="majorBidi"/>
              </w:rPr>
              <w:t>through building</w:t>
            </w:r>
            <w:r w:rsidR="00FA2764" w:rsidRPr="008E7A82">
              <w:rPr>
                <w:rFonts w:asciiTheme="majorBidi" w:hAnsiTheme="majorBidi" w:cstheme="majorBidi"/>
              </w:rPr>
              <w:t xml:space="preserve"> strong relationship with main stakeholders.</w:t>
            </w:r>
          </w:p>
          <w:p w:rsidR="00DB05D2" w:rsidRPr="004F2E74" w:rsidRDefault="00DB05D2" w:rsidP="00266403">
            <w:pPr>
              <w:pStyle w:val="SubsectionText"/>
              <w:rPr>
                <w:rStyle w:val="SubsectionDateChar"/>
                <w:rFonts w:asciiTheme="majorBidi" w:hAnsiTheme="majorBidi" w:cstheme="majorBidi"/>
                <w:b w:val="0"/>
                <w:color w:val="000000" w:themeColor="text1"/>
                <w:sz w:val="20"/>
              </w:rPr>
            </w:pPr>
            <w:r w:rsidRPr="008E7A82">
              <w:rPr>
                <w:rFonts w:asciiTheme="majorBidi" w:hAnsiTheme="majorBidi" w:cstheme="majorBidi"/>
              </w:rPr>
              <w:t xml:space="preserve">• </w:t>
            </w:r>
            <w:r w:rsidR="004F2E74" w:rsidRPr="004F000E">
              <w:rPr>
                <w:rFonts w:asciiTheme="majorBidi" w:hAnsiTheme="majorBidi" w:cstheme="majorBidi"/>
              </w:rPr>
              <w:t xml:space="preserve">Facilitating sales presentations and communications for upcoming joint venture opportunities and collaborative business efforts mainly through </w:t>
            </w:r>
            <w:r w:rsidR="004D1D96">
              <w:rPr>
                <w:rFonts w:asciiTheme="majorBidi" w:hAnsiTheme="majorBidi" w:cstheme="majorBidi"/>
              </w:rPr>
              <w:t xml:space="preserve">market research and </w:t>
            </w:r>
            <w:r w:rsidR="004F2E74">
              <w:rPr>
                <w:rFonts w:asciiTheme="majorBidi" w:hAnsiTheme="majorBidi" w:cstheme="majorBidi"/>
              </w:rPr>
              <w:t>h</w:t>
            </w:r>
            <w:r w:rsidRPr="008E7A82">
              <w:rPr>
                <w:rFonts w:asciiTheme="majorBidi" w:hAnsiTheme="majorBidi" w:cstheme="majorBidi"/>
              </w:rPr>
              <w:t>olding presentations for potential</w:t>
            </w:r>
            <w:r w:rsidRPr="004F000E">
              <w:t xml:space="preserve"> clients</w:t>
            </w:r>
            <w:r w:rsidR="008E7A82" w:rsidRPr="008E7A82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</w:rPr>
              <w:t>.</w:t>
            </w:r>
          </w:p>
          <w:p w:rsidR="00AC2099" w:rsidRPr="00DD4DCF" w:rsidRDefault="00DD4DCF" w:rsidP="00DD4DCF">
            <w:pPr>
              <w:pStyle w:val="Subsection"/>
              <w:spacing w:after="0"/>
              <w:rPr>
                <w:rStyle w:val="SubsectionDateChar"/>
                <w:rFonts w:asciiTheme="majorBidi" w:hAnsiTheme="majorBidi" w:cstheme="majorBidi"/>
                <w:color w:val="auto"/>
                <w:sz w:val="22"/>
                <w:szCs w:val="22"/>
              </w:rPr>
            </w:pPr>
            <w:r w:rsidRPr="00DD4DCF">
              <w:rPr>
                <w:rFonts w:asciiTheme="majorBidi" w:eastAsia="Times New Roman" w:hAnsiTheme="majorBidi" w:cstheme="majorBidi"/>
                <w:bCs/>
                <w:color w:val="auto"/>
                <w:sz w:val="22"/>
                <w:szCs w:val="22"/>
              </w:rPr>
              <w:t xml:space="preserve">August 2014 –May 2017           </w:t>
            </w:r>
            <w:r w:rsidR="00AC2099" w:rsidRPr="00DD4DCF">
              <w:rPr>
                <w:rStyle w:val="SubsectionDateChar"/>
                <w:rFonts w:asciiTheme="majorBidi" w:hAnsiTheme="majorBidi" w:cstheme="majorBidi"/>
                <w:b/>
                <w:bCs/>
                <w:color w:val="auto"/>
                <w:sz w:val="22"/>
                <w:szCs w:val="22"/>
              </w:rPr>
              <w:t xml:space="preserve">Project Coordinator  </w:t>
            </w:r>
            <w:r w:rsidR="00AC2099" w:rsidRPr="00DD4DCF">
              <w:rPr>
                <w:rStyle w:val="SubsectionDateChar"/>
                <w:rFonts w:asciiTheme="majorBidi" w:hAnsiTheme="majorBidi" w:cstheme="majorBidi"/>
                <w:color w:val="auto"/>
                <w:sz w:val="22"/>
                <w:szCs w:val="22"/>
              </w:rPr>
              <w:t xml:space="preserve"> </w:t>
            </w:r>
            <w:r w:rsidR="001D08CD" w:rsidRPr="00DD4DCF">
              <w:rPr>
                <w:rStyle w:val="SubsectionDateChar"/>
                <w:rFonts w:asciiTheme="majorBidi" w:hAnsiTheme="majorBidi" w:cstheme="majorBidi"/>
                <w:color w:val="auto"/>
                <w:sz w:val="22"/>
                <w:szCs w:val="22"/>
              </w:rPr>
              <w:t xml:space="preserve">   </w:t>
            </w:r>
            <w:r w:rsidR="0077730B" w:rsidRPr="00DD4DCF">
              <w:rPr>
                <w:rStyle w:val="SubsectionDateChar"/>
                <w:rFonts w:asciiTheme="majorBidi" w:hAnsiTheme="majorBidi" w:cstheme="majorBidi"/>
                <w:color w:val="auto"/>
                <w:sz w:val="22"/>
                <w:szCs w:val="22"/>
              </w:rPr>
              <w:t xml:space="preserve">             </w:t>
            </w:r>
            <w:r w:rsidR="001D08CD" w:rsidRPr="00DD4DCF">
              <w:rPr>
                <w:rStyle w:val="SubsectionDateChar"/>
                <w:rFonts w:asciiTheme="majorBidi" w:hAnsiTheme="majorBidi" w:cstheme="majorBidi"/>
                <w:color w:val="auto"/>
                <w:sz w:val="22"/>
                <w:szCs w:val="22"/>
              </w:rPr>
              <w:t xml:space="preserve"> </w:t>
            </w:r>
            <w:r w:rsidR="0077730B" w:rsidRPr="00DD4DCF">
              <w:rPr>
                <w:rStyle w:val="SubsectionDateChar"/>
                <w:rFonts w:asciiTheme="majorBidi" w:hAnsiTheme="majorBidi" w:cstheme="majorBidi"/>
                <w:color w:val="auto"/>
                <w:sz w:val="22"/>
                <w:szCs w:val="22"/>
              </w:rPr>
              <w:t xml:space="preserve">    </w:t>
            </w:r>
            <w:r w:rsidR="001D08CD" w:rsidRPr="00DD4DCF">
              <w:rPr>
                <w:rStyle w:val="SubsectionDateChar"/>
                <w:rFonts w:asciiTheme="majorBidi" w:hAnsiTheme="majorBidi" w:cstheme="majorBidi"/>
                <w:color w:val="auto"/>
                <w:sz w:val="22"/>
                <w:szCs w:val="22"/>
              </w:rPr>
              <w:t xml:space="preserve"> </w:t>
            </w:r>
          </w:p>
          <w:p w:rsidR="00B15930" w:rsidRPr="00DD4DCF" w:rsidRDefault="00482B34" w:rsidP="00DD4DCF">
            <w:pPr>
              <w:pStyle w:val="Subsection"/>
              <w:spacing w:after="0"/>
              <w:rPr>
                <w:rStyle w:val="SubsectionDateChar"/>
                <w:rFonts w:asciiTheme="majorBidi" w:hAnsiTheme="majorBidi" w:cstheme="majorBidi"/>
                <w:color w:val="auto"/>
                <w:sz w:val="22"/>
                <w:szCs w:val="22"/>
              </w:rPr>
            </w:pPr>
            <w:sdt>
              <w:sdtPr>
                <w:rPr>
                  <w:rStyle w:val="SubsectionDateChar"/>
                  <w:rFonts w:asciiTheme="majorBidi" w:hAnsiTheme="majorBidi" w:cstheme="majorBidi"/>
                  <w:color w:val="auto"/>
                  <w:sz w:val="22"/>
                  <w:szCs w:val="22"/>
                </w:rPr>
                <w:id w:val="-109982907"/>
                <w:placeholder>
                  <w:docPart w:val="19789462884446CFACA9CCDBFA14C348"/>
                </w:placeholder>
              </w:sdtPr>
              <w:sdtContent>
                <w:r w:rsidR="00AC2099" w:rsidRPr="00DD4DCF">
                  <w:rPr>
                    <w:rStyle w:val="SubsectionDateChar"/>
                    <w:rFonts w:asciiTheme="majorBidi" w:hAnsiTheme="majorBidi" w:cstheme="majorBidi"/>
                    <w:color w:val="auto"/>
                    <w:sz w:val="22"/>
                    <w:szCs w:val="22"/>
                  </w:rPr>
                  <w:t>Al-Shouf Cedar Society</w:t>
                </w:r>
                <w:r w:rsidR="00DD4DCF" w:rsidRPr="00DD4DCF">
                  <w:rPr>
                    <w:rStyle w:val="SubsectionDateChar"/>
                    <w:rFonts w:asciiTheme="majorBidi" w:hAnsiTheme="majorBidi" w:cstheme="majorBidi"/>
                    <w:color w:val="auto"/>
                    <w:sz w:val="22"/>
                    <w:szCs w:val="22"/>
                  </w:rPr>
                  <w:t xml:space="preserve">,  </w:t>
                </w:r>
                <w:r w:rsidR="00DD4DCF" w:rsidRPr="00DD4DCF">
                  <w:rPr>
                    <w:rFonts w:asciiTheme="majorBidi" w:hAnsiTheme="majorBidi" w:cstheme="majorBidi"/>
                    <w:b w:val="0"/>
                    <w:bCs/>
                    <w:color w:val="auto"/>
                    <w:sz w:val="22"/>
                    <w:szCs w:val="22"/>
                  </w:rPr>
                  <w:t>Beirut</w:t>
                </w:r>
                <w:r w:rsidR="00DD4DCF" w:rsidRPr="00DD4DCF">
                  <w:rPr>
                    <w:rFonts w:asciiTheme="majorBidi" w:hAnsiTheme="majorBidi" w:cstheme="majorBidi"/>
                    <w:color w:val="auto"/>
                    <w:sz w:val="22"/>
                    <w:szCs w:val="22"/>
                  </w:rPr>
                  <w:t xml:space="preserve">- </w:t>
                </w:r>
                <w:r w:rsidR="00DD4DCF" w:rsidRPr="00DD4DCF">
                  <w:rPr>
                    <w:rStyle w:val="SubsectionDateChar"/>
                    <w:rFonts w:asciiTheme="majorBidi" w:hAnsiTheme="majorBidi" w:cstheme="majorBidi"/>
                    <w:color w:val="auto"/>
                    <w:sz w:val="22"/>
                    <w:szCs w:val="22"/>
                  </w:rPr>
                  <w:t>Lebanon</w:t>
                </w:r>
                <w:r w:rsidR="00AC2099" w:rsidRPr="00DD4DCF">
                  <w:rPr>
                    <w:rStyle w:val="SubsectionDateChar"/>
                    <w:rFonts w:asciiTheme="majorBidi" w:hAnsiTheme="majorBidi" w:cstheme="majorBidi"/>
                    <w:color w:val="auto"/>
                    <w:sz w:val="22"/>
                    <w:szCs w:val="22"/>
                  </w:rPr>
                  <w:t xml:space="preserve">    </w:t>
                </w:r>
              </w:sdtContent>
            </w:sdt>
          </w:p>
          <w:p w:rsidR="00B15930" w:rsidRPr="00DD4DCF" w:rsidRDefault="00B15930" w:rsidP="00B15930">
            <w:pPr>
              <w:pStyle w:val="Subsection"/>
              <w:spacing w:after="0"/>
              <w:rPr>
                <w:rStyle w:val="SubsectionDateChar"/>
                <w:rFonts w:asciiTheme="majorBidi" w:hAnsiTheme="majorBidi" w:cstheme="majorBidi"/>
                <w:color w:val="auto"/>
                <w:sz w:val="22"/>
                <w:szCs w:val="22"/>
              </w:rPr>
            </w:pPr>
          </w:p>
          <w:p w:rsidR="00B15930" w:rsidRPr="00DD4DCF" w:rsidRDefault="00B15930" w:rsidP="00EE32D2">
            <w:pPr>
              <w:pStyle w:val="SubsectionText"/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</w:pPr>
            <w:r w:rsidRPr="00DD4DCF">
              <w:rPr>
                <w:rStyle w:val="SubsectionDateChar"/>
                <w:rFonts w:asciiTheme="majorBidi" w:hAnsiTheme="majorBidi" w:cstheme="majorBidi"/>
                <w:bCs/>
                <w:color w:val="auto"/>
                <w:sz w:val="20"/>
              </w:rPr>
              <w:t>•</w:t>
            </w:r>
            <w:r w:rsidR="0077730B" w:rsidRPr="00DD4DCF">
              <w:rPr>
                <w:rStyle w:val="SubsectionDateChar"/>
                <w:rFonts w:asciiTheme="majorBidi" w:hAnsiTheme="majorBidi" w:cstheme="majorBidi"/>
                <w:bCs/>
                <w:color w:val="auto"/>
                <w:sz w:val="20"/>
              </w:rPr>
              <w:t xml:space="preserve"> </w:t>
            </w:r>
            <w:r w:rsidR="00AC2099" w:rsidRPr="00DD4DCF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 xml:space="preserve">Managing and tracking the development and implementation of multiple international proposals submitted to the European Union (EU), Italian Agency for Development </w:t>
            </w:r>
            <w:r w:rsidR="00E31D55" w:rsidRPr="00DD4DCF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>Cooperation (IC) and USAID</w:t>
            </w:r>
          </w:p>
          <w:p w:rsidR="00AC2099" w:rsidRPr="00DD4DCF" w:rsidRDefault="00B15930" w:rsidP="00FF2969">
            <w:pPr>
              <w:pStyle w:val="SubsectionText"/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</w:pPr>
            <w:r w:rsidRPr="00DD4DCF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>•</w:t>
            </w:r>
            <w:r w:rsidR="0077730B" w:rsidRPr="00DD4DCF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 xml:space="preserve"> </w:t>
            </w:r>
            <w:r w:rsidR="00AC2099" w:rsidRPr="00DD4DCF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>Coordinating and working closely with all departments to ensure projects’ operations are on tr</w:t>
            </w:r>
            <w:r w:rsidR="00E31D55" w:rsidRPr="00DD4DCF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>ack, and within budget and time</w:t>
            </w:r>
          </w:p>
          <w:p w:rsidR="00AC2099" w:rsidRPr="00DD4DCF" w:rsidRDefault="00B15930" w:rsidP="004F000E">
            <w:pPr>
              <w:pStyle w:val="SubsectionText"/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</w:pPr>
            <w:r w:rsidRPr="00DD4DCF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>•</w:t>
            </w:r>
            <w:r w:rsidR="004F000E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 xml:space="preserve"> Reaching projects’ milestones through effective</w:t>
            </w:r>
            <w:r w:rsidR="0077730B" w:rsidRPr="00DD4DCF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 xml:space="preserve"> </w:t>
            </w:r>
            <w:r w:rsidR="004F000E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>m</w:t>
            </w:r>
            <w:r w:rsidR="00AC2099" w:rsidRPr="00DD4DCF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>onitoring and evaluat</w:t>
            </w:r>
            <w:r w:rsidR="004F000E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 xml:space="preserve">ion of </w:t>
            </w:r>
            <w:r w:rsidR="00E31D55" w:rsidRPr="00DD4DCF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 xml:space="preserve"> results, outputs and impacts</w:t>
            </w:r>
          </w:p>
          <w:p w:rsidR="00577926" w:rsidRDefault="00B15930" w:rsidP="00EE32D2">
            <w:pPr>
              <w:pStyle w:val="SubsectionText"/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</w:pPr>
            <w:r w:rsidRPr="00DD4DCF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lastRenderedPageBreak/>
              <w:t>•</w:t>
            </w:r>
            <w:r w:rsidR="0077730B" w:rsidRPr="00DD4DCF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 xml:space="preserve"> </w:t>
            </w:r>
            <w:r w:rsidR="00AC2099" w:rsidRPr="00DD4DCF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>Tracking and reporting the KPI versus the agreed service levels to partne</w:t>
            </w:r>
            <w:r w:rsidR="00EE32D2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>rs, and preparing final reports</w:t>
            </w:r>
          </w:p>
          <w:p w:rsidR="001D08CD" w:rsidRPr="00DD4DCF" w:rsidRDefault="00DD4DCF" w:rsidP="004F2E74">
            <w:pPr>
              <w:pStyle w:val="Subsection"/>
              <w:spacing w:after="0"/>
              <w:rPr>
                <w:rStyle w:val="SubsectionDateChar"/>
                <w:rFonts w:asciiTheme="majorBidi" w:hAnsiTheme="majorBidi" w:cstheme="majorBidi"/>
                <w:b/>
                <w:bCs/>
                <w:color w:val="auto"/>
                <w:sz w:val="22"/>
                <w:szCs w:val="22"/>
              </w:rPr>
            </w:pPr>
            <w:r w:rsidRPr="00DD4DCF">
              <w:rPr>
                <w:rStyle w:val="SubsectionDateChar"/>
                <w:rFonts w:asciiTheme="majorBidi" w:hAnsiTheme="majorBidi" w:cstheme="majorBidi"/>
                <w:b/>
                <w:bCs/>
                <w:color w:val="auto"/>
                <w:sz w:val="22"/>
                <w:szCs w:val="22"/>
              </w:rPr>
              <w:t>D</w:t>
            </w:r>
            <w:r w:rsidR="009D0A03">
              <w:rPr>
                <w:rStyle w:val="SubsectionDateChar"/>
                <w:rFonts w:asciiTheme="majorBidi" w:hAnsiTheme="majorBidi" w:cstheme="majorBidi"/>
                <w:b/>
                <w:bCs/>
                <w:color w:val="auto"/>
                <w:sz w:val="22"/>
                <w:szCs w:val="22"/>
              </w:rPr>
              <w:t xml:space="preserve">ecember 2013 –July 2014   </w:t>
            </w:r>
            <w:r w:rsidRPr="00DD4DCF">
              <w:rPr>
                <w:rStyle w:val="SubsectionDateChar"/>
                <w:rFonts w:asciiTheme="majorBidi" w:hAnsiTheme="majorBidi" w:cstheme="majorBidi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004F2E74">
              <w:rPr>
                <w:rStyle w:val="SubsectionDateChar"/>
                <w:rFonts w:asciiTheme="majorBidi" w:hAnsiTheme="majorBidi" w:cstheme="majorBidi"/>
                <w:b/>
                <w:bCs/>
                <w:color w:val="auto"/>
                <w:sz w:val="22"/>
                <w:szCs w:val="22"/>
              </w:rPr>
              <w:t>Customer Service Representative</w:t>
            </w:r>
            <w:r w:rsidR="001D08CD" w:rsidRPr="00DD4DCF">
              <w:rPr>
                <w:rStyle w:val="SubsectionDateChar"/>
                <w:rFonts w:asciiTheme="majorBidi" w:hAnsiTheme="majorBidi" w:cstheme="majorBidi"/>
                <w:b/>
                <w:bCs/>
                <w:color w:val="auto"/>
                <w:sz w:val="22"/>
                <w:szCs w:val="22"/>
              </w:rPr>
              <w:t xml:space="preserve">              </w:t>
            </w:r>
            <w:r w:rsidR="00FF2969" w:rsidRPr="00DD4DCF">
              <w:rPr>
                <w:rStyle w:val="SubsectionDateChar"/>
                <w:rFonts w:asciiTheme="majorBidi" w:hAnsiTheme="majorBidi" w:cstheme="majorBidi"/>
                <w:b/>
                <w:bCs/>
                <w:color w:val="auto"/>
                <w:sz w:val="22"/>
                <w:szCs w:val="22"/>
              </w:rPr>
              <w:t xml:space="preserve">  </w:t>
            </w:r>
          </w:p>
          <w:p w:rsidR="001D08CD" w:rsidRPr="00DD4DCF" w:rsidRDefault="00482B34" w:rsidP="008A4B22">
            <w:pPr>
              <w:pStyle w:val="SubsectionText"/>
              <w:rPr>
                <w:rStyle w:val="SubsectionDateChar"/>
                <w:rFonts w:asciiTheme="majorBidi" w:hAnsiTheme="majorBidi" w:cstheme="majorBidi"/>
                <w:bCs/>
                <w:color w:val="auto"/>
                <w:sz w:val="22"/>
                <w:szCs w:val="22"/>
              </w:rPr>
            </w:pPr>
            <w:sdt>
              <w:sdtPr>
                <w:rPr>
                  <w:rStyle w:val="SubsectionDateChar"/>
                  <w:rFonts w:asciiTheme="majorBidi" w:hAnsiTheme="majorBidi" w:cstheme="majorBidi"/>
                  <w:b w:val="0"/>
                  <w:color w:val="auto"/>
                  <w:sz w:val="22"/>
                  <w:szCs w:val="22"/>
                </w:rPr>
                <w:id w:val="-1632787895"/>
                <w:placeholder>
                  <w:docPart w:val="4E073913DAE94322B1B77B2B4C88D325"/>
                </w:placeholder>
              </w:sdtPr>
              <w:sdtContent>
                <w:r w:rsidR="00E17E4A" w:rsidRPr="008A4B22">
                  <w:rPr>
                    <w:rStyle w:val="SubsectionDateChar"/>
                    <w:rFonts w:asciiTheme="majorBidi" w:hAnsiTheme="majorBidi" w:cstheme="majorBidi"/>
                    <w:b w:val="0"/>
                    <w:color w:val="auto"/>
                    <w:sz w:val="22"/>
                    <w:szCs w:val="22"/>
                  </w:rPr>
                  <w:t>LibanCall</w:t>
                </w:r>
                <w:r w:rsidR="008A4B22" w:rsidRPr="008A4B22">
                  <w:rPr>
                    <w:rFonts w:ascii="Segoe UI" w:hAnsi="Segoe UI" w:cs="Segoe UI"/>
                    <w:b/>
                  </w:rPr>
                  <w:t xml:space="preserve"> </w:t>
                </w:r>
                <w:r w:rsidR="008A4B22" w:rsidRPr="008A4B22">
                  <w:rPr>
                    <w:rStyle w:val="SubsectionDateChar"/>
                    <w:rFonts w:asciiTheme="majorBidi" w:hAnsiTheme="majorBidi" w:cstheme="majorBidi"/>
                    <w:b w:val="0"/>
                    <w:color w:val="auto"/>
                    <w:sz w:val="22"/>
                    <w:szCs w:val="22"/>
                  </w:rPr>
                  <w:t>Moyen Orient</w:t>
                </w:r>
                <w:r w:rsidR="004F000E">
                  <w:rPr>
                    <w:rStyle w:val="SubsectionDateChar"/>
                    <w:rFonts w:asciiTheme="majorBidi" w:hAnsiTheme="majorBidi" w:cstheme="majorBidi"/>
                    <w:b w:val="0"/>
                    <w:color w:val="auto"/>
                    <w:sz w:val="22"/>
                    <w:szCs w:val="22"/>
                  </w:rPr>
                  <w:t>,</w:t>
                </w:r>
                <w:r w:rsidR="001D08CD" w:rsidRPr="00DD4DCF">
                  <w:rPr>
                    <w:rStyle w:val="SubsectionDateChar"/>
                    <w:rFonts w:asciiTheme="majorBidi" w:hAnsiTheme="majorBidi" w:cstheme="majorBidi"/>
                    <w:b w:val="0"/>
                    <w:color w:val="auto"/>
                    <w:sz w:val="22"/>
                    <w:szCs w:val="22"/>
                  </w:rPr>
                  <w:t xml:space="preserve">   </w:t>
                </w:r>
                <w:r w:rsidR="004F000E">
                  <w:rPr>
                    <w:rStyle w:val="SubsectionDateChar"/>
                    <w:rFonts w:asciiTheme="majorBidi" w:hAnsiTheme="majorBidi" w:cstheme="majorBidi"/>
                    <w:b w:val="0"/>
                    <w:color w:val="auto"/>
                    <w:sz w:val="22"/>
                    <w:szCs w:val="22"/>
                  </w:rPr>
                  <w:t>Beirut, Lebanon</w:t>
                </w:r>
              </w:sdtContent>
            </w:sdt>
            <w:r w:rsidR="00FF2969" w:rsidRPr="00DD4DCF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 </w:t>
            </w:r>
          </w:p>
          <w:p w:rsidR="00FF2969" w:rsidRPr="00DD4DCF" w:rsidRDefault="00FF2969" w:rsidP="00517080">
            <w:pPr>
              <w:pStyle w:val="SubsectionText"/>
              <w:rPr>
                <w:rStyle w:val="SubsectionDateChar"/>
                <w:rFonts w:asciiTheme="majorBidi" w:hAnsiTheme="majorBidi" w:cstheme="majorBidi"/>
                <w:color w:val="auto"/>
              </w:rPr>
            </w:pPr>
          </w:p>
          <w:p w:rsidR="001D08CD" w:rsidRPr="004F000E" w:rsidRDefault="00517080" w:rsidP="004F000E">
            <w:pPr>
              <w:pStyle w:val="SubsectionText"/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</w:pPr>
            <w:r w:rsidRPr="004F000E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>•</w:t>
            </w:r>
            <w:r w:rsidR="0077730B" w:rsidRPr="004F000E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 xml:space="preserve"> </w:t>
            </w:r>
            <w:r w:rsidR="001D08CD" w:rsidRPr="004F000E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 xml:space="preserve">Providing technical and administrative support to </w:t>
            </w:r>
            <w:r w:rsidR="004F000E" w:rsidRPr="004F000E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>the Customer Service</w:t>
            </w:r>
            <w:r w:rsidR="001D08CD" w:rsidRPr="004F000E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 xml:space="preserve"> manager </w:t>
            </w:r>
          </w:p>
          <w:p w:rsidR="004F000E" w:rsidRPr="004F000E" w:rsidRDefault="00517080" w:rsidP="00334546">
            <w:pPr>
              <w:pStyle w:val="SubsectionText"/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</w:pPr>
            <w:r w:rsidRPr="004F000E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>•</w:t>
            </w:r>
            <w:r w:rsidR="0077730B" w:rsidRPr="004F000E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 xml:space="preserve"> </w:t>
            </w:r>
            <w:r w:rsidR="004F000E" w:rsidRPr="004F000E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>Consistently me</w:t>
            </w:r>
            <w:r w:rsidR="00334546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>t</w:t>
            </w:r>
            <w:r w:rsidR="004F000E" w:rsidRPr="004F000E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 xml:space="preserve"> performance milestones in speed, accuracy, and volume.</w:t>
            </w:r>
          </w:p>
          <w:p w:rsidR="00994E9D" w:rsidRPr="004F000E" w:rsidRDefault="00517080" w:rsidP="004F000E">
            <w:pPr>
              <w:pStyle w:val="SubsectionText"/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</w:pPr>
            <w:r w:rsidRPr="004F000E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>•</w:t>
            </w:r>
            <w:r w:rsidR="0077730B" w:rsidRPr="004F000E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 xml:space="preserve"> </w:t>
            </w:r>
            <w:r w:rsidR="001D08CD" w:rsidRPr="004F000E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 xml:space="preserve">Keeping records of all information </w:t>
            </w:r>
            <w:r w:rsidR="004F000E" w:rsidRPr="004F000E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>needed</w:t>
            </w:r>
            <w:r w:rsidR="001D08CD" w:rsidRPr="004F000E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 xml:space="preserve"> for documentation, clarification and presentation to management</w:t>
            </w:r>
          </w:p>
          <w:p w:rsidR="008B5742" w:rsidRPr="009D0A03" w:rsidRDefault="004F000E" w:rsidP="009D0A03">
            <w:pPr>
              <w:pStyle w:val="SubsectionText"/>
              <w:rPr>
                <w:rFonts w:asciiTheme="majorBidi" w:hAnsiTheme="majorBidi" w:cstheme="majorBidi"/>
                <w:bCs/>
                <w:color w:val="auto"/>
                <w:lang w:eastAsia="en-US"/>
              </w:rPr>
            </w:pPr>
            <w:r w:rsidRPr="004F000E">
              <w:rPr>
                <w:rStyle w:val="SubsectionDateChar"/>
                <w:rFonts w:asciiTheme="majorBidi" w:hAnsiTheme="majorBidi" w:cstheme="majorBidi"/>
                <w:b w:val="0"/>
                <w:bCs/>
                <w:color w:val="auto"/>
                <w:sz w:val="20"/>
                <w:lang w:eastAsia="en-US"/>
              </w:rPr>
              <w:t>• Identifying problems and taking appropriate corrective actions by increasing client retention ratio significantly</w:t>
            </w:r>
          </w:p>
          <w:p w:rsidR="009A4334" w:rsidRPr="00DD4DCF" w:rsidRDefault="009A4334" w:rsidP="009A4334">
            <w:pPr>
              <w:keepLines/>
              <w:spacing w:after="0" w:line="240" w:lineRule="auto"/>
              <w:rPr>
                <w:rFonts w:asciiTheme="majorBidi" w:hAnsiTheme="majorBidi" w:cstheme="majorBidi"/>
                <w:color w:val="00223F"/>
                <w:shd w:val="clear" w:color="auto" w:fill="FFFFFF"/>
              </w:rPr>
            </w:pPr>
          </w:p>
          <w:p w:rsidR="00994E9D" w:rsidRPr="008B5742" w:rsidRDefault="00994E9D" w:rsidP="00994E9D">
            <w:pPr>
              <w:pStyle w:val="Section"/>
              <w:rPr>
                <w:rFonts w:asciiTheme="majorBidi" w:hAnsiTheme="majorBidi" w:cstheme="majorBidi"/>
                <w:color w:val="3E5D78" w:themeColor="accent2" w:themeShade="80"/>
                <w:sz w:val="26"/>
                <w:szCs w:val="26"/>
              </w:rPr>
            </w:pPr>
            <w:r w:rsidRPr="008B5742">
              <w:rPr>
                <w:rFonts w:asciiTheme="majorBidi" w:hAnsiTheme="majorBidi" w:cstheme="majorBidi"/>
                <w:color w:val="3E5D78" w:themeColor="accent2" w:themeShade="80"/>
                <w:sz w:val="26"/>
                <w:szCs w:val="26"/>
              </w:rPr>
              <w:t>Certifications</w:t>
            </w:r>
          </w:p>
          <w:p w:rsidR="00994E9D" w:rsidRPr="00DD4DCF" w:rsidRDefault="00E4390A" w:rsidP="00994E9D">
            <w:pPr>
              <w:shd w:val="clear" w:color="auto" w:fill="FFFFFF"/>
              <w:spacing w:after="0" w:line="240" w:lineRule="auto"/>
              <w:outlineLvl w:val="0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DD4DCF">
              <w:rPr>
                <w:rFonts w:asciiTheme="majorBidi" w:hAnsiTheme="majorBidi" w:cstheme="majorBidi"/>
                <w:b/>
                <w:sz w:val="18"/>
              </w:rPr>
              <w:t>-</w:t>
            </w:r>
            <w:r w:rsidR="00994E9D" w:rsidRPr="00DD4DCF">
              <w:rPr>
                <w:rFonts w:asciiTheme="majorBidi" w:hAnsiTheme="majorBidi" w:cstheme="majorBidi"/>
                <w:b/>
                <w:sz w:val="22"/>
                <w:szCs w:val="22"/>
              </w:rPr>
              <w:t>CITI program</w:t>
            </w:r>
          </w:p>
          <w:p w:rsidR="00DD4DCF" w:rsidRPr="00DD4DCF" w:rsidRDefault="00994E9D" w:rsidP="00DD4DCF">
            <w:pPr>
              <w:spacing w:after="0"/>
              <w:rPr>
                <w:rFonts w:asciiTheme="majorBidi" w:hAnsiTheme="majorBidi" w:cstheme="majorBidi"/>
                <w:bCs/>
              </w:rPr>
            </w:pPr>
            <w:r w:rsidRPr="00DD4DCF">
              <w:rPr>
                <w:rFonts w:asciiTheme="majorBidi" w:hAnsiTheme="majorBidi" w:cstheme="majorBidi"/>
                <w:bCs/>
              </w:rPr>
              <w:t xml:space="preserve">Human Research-IRB – Social &amp; Behavioral Research                    </w:t>
            </w:r>
          </w:p>
          <w:p w:rsidR="00994E9D" w:rsidRPr="00DD4DCF" w:rsidRDefault="00994E9D" w:rsidP="00DD4DCF">
            <w:pPr>
              <w:spacing w:after="0"/>
              <w:rPr>
                <w:rFonts w:asciiTheme="majorBidi" w:hAnsiTheme="majorBidi" w:cstheme="majorBidi"/>
                <w:bCs/>
              </w:rPr>
            </w:pPr>
            <w:r w:rsidRPr="00DD4DCF">
              <w:rPr>
                <w:rFonts w:asciiTheme="majorBidi" w:hAnsiTheme="majorBidi" w:cstheme="majorBidi"/>
                <w:bCs/>
              </w:rPr>
              <w:t xml:space="preserve"> 2020 - 2024   </w:t>
            </w:r>
          </w:p>
          <w:p w:rsidR="00994E9D" w:rsidRPr="00DD4DCF" w:rsidRDefault="00994E9D" w:rsidP="00994E9D">
            <w:pPr>
              <w:shd w:val="clear" w:color="auto" w:fill="FFFFFF"/>
              <w:spacing w:after="0" w:line="240" w:lineRule="auto"/>
              <w:outlineLvl w:val="0"/>
              <w:rPr>
                <w:rFonts w:asciiTheme="majorBidi" w:hAnsiTheme="majorBidi" w:cstheme="majorBidi"/>
                <w:bCs/>
              </w:rPr>
            </w:pPr>
            <w:r w:rsidRPr="00DD4DCF">
              <w:rPr>
                <w:rFonts w:asciiTheme="majorBidi" w:hAnsiTheme="majorBidi" w:cstheme="majorBidi"/>
                <w:bCs/>
              </w:rPr>
              <w:t>(Research Ethics and Compliance Training)</w:t>
            </w:r>
          </w:p>
          <w:p w:rsidR="00164AA0" w:rsidRPr="00DD4DCF" w:rsidRDefault="00164AA0" w:rsidP="00994E9D">
            <w:pPr>
              <w:shd w:val="clear" w:color="auto" w:fill="FFFFFF"/>
              <w:spacing w:after="0" w:line="240" w:lineRule="auto"/>
              <w:outlineLvl w:val="0"/>
              <w:rPr>
                <w:rFonts w:asciiTheme="majorBidi" w:eastAsia="Calibri" w:hAnsiTheme="majorBidi" w:cstheme="majorBidi"/>
                <w:sz w:val="23"/>
                <w:szCs w:val="23"/>
                <w:shd w:val="clear" w:color="auto" w:fill="FFFFFF"/>
              </w:rPr>
            </w:pPr>
          </w:p>
          <w:p w:rsidR="00994E9D" w:rsidRPr="00DD4DCF" w:rsidRDefault="00E4390A" w:rsidP="00994E9D">
            <w:pPr>
              <w:shd w:val="clear" w:color="auto" w:fill="FFFFFF"/>
              <w:spacing w:after="0" w:line="240" w:lineRule="auto"/>
              <w:outlineLvl w:val="0"/>
              <w:rPr>
                <w:rFonts w:asciiTheme="majorBidi" w:hAnsiTheme="majorBidi" w:cstheme="majorBidi"/>
                <w:b/>
                <w:sz w:val="18"/>
              </w:rPr>
            </w:pPr>
            <w:r w:rsidRPr="00DD4DCF">
              <w:rPr>
                <w:rFonts w:asciiTheme="majorBidi" w:hAnsiTheme="majorBidi" w:cstheme="majorBidi"/>
                <w:b/>
                <w:sz w:val="18"/>
              </w:rPr>
              <w:t>-</w:t>
            </w:r>
            <w:r w:rsidR="00994E9D" w:rsidRPr="00DD4DCF">
              <w:rPr>
                <w:rFonts w:asciiTheme="majorBidi" w:hAnsiTheme="majorBidi" w:cstheme="majorBidi"/>
                <w:b/>
                <w:sz w:val="22"/>
                <w:szCs w:val="22"/>
              </w:rPr>
              <w:t>General Electric, USA</w:t>
            </w:r>
          </w:p>
          <w:p w:rsidR="00164AA0" w:rsidRPr="00DD4DCF" w:rsidRDefault="00994E9D" w:rsidP="00994E9D">
            <w:pPr>
              <w:spacing w:after="0"/>
              <w:rPr>
                <w:rFonts w:asciiTheme="majorBidi" w:hAnsiTheme="majorBidi" w:cstheme="majorBidi"/>
                <w:bCs/>
              </w:rPr>
            </w:pPr>
            <w:r w:rsidRPr="00DD4DCF">
              <w:rPr>
                <w:rFonts w:asciiTheme="majorBidi" w:hAnsiTheme="majorBidi" w:cstheme="majorBidi"/>
                <w:bCs/>
              </w:rPr>
              <w:t xml:space="preserve">Digital Technology Enterprise Program     </w:t>
            </w:r>
          </w:p>
          <w:p w:rsidR="00994E9D" w:rsidRPr="00DD4DCF" w:rsidRDefault="00994E9D" w:rsidP="00994E9D">
            <w:pPr>
              <w:spacing w:after="0"/>
              <w:rPr>
                <w:rFonts w:asciiTheme="majorBidi" w:hAnsiTheme="majorBidi" w:cstheme="majorBidi"/>
                <w:bCs/>
              </w:rPr>
            </w:pPr>
            <w:r w:rsidRPr="00DD4DCF">
              <w:rPr>
                <w:rFonts w:asciiTheme="majorBidi" w:hAnsiTheme="majorBidi" w:cstheme="majorBidi"/>
                <w:bCs/>
              </w:rPr>
              <w:t xml:space="preserve"> 2020-2021 </w:t>
            </w:r>
          </w:p>
          <w:p w:rsidR="00994E9D" w:rsidRPr="00DD4DCF" w:rsidRDefault="00994E9D" w:rsidP="00994E9D">
            <w:pPr>
              <w:shd w:val="clear" w:color="auto" w:fill="FFFFFF"/>
              <w:spacing w:after="0" w:line="240" w:lineRule="auto"/>
              <w:outlineLvl w:val="0"/>
              <w:rPr>
                <w:rFonts w:asciiTheme="majorBidi" w:eastAsia="Calibri" w:hAnsiTheme="majorBidi" w:cstheme="majorBidi"/>
                <w:sz w:val="23"/>
                <w:szCs w:val="23"/>
                <w:shd w:val="clear" w:color="auto" w:fill="FFFFFF"/>
              </w:rPr>
            </w:pPr>
          </w:p>
          <w:p w:rsidR="00994E9D" w:rsidRPr="00DD4DCF" w:rsidRDefault="00E4390A" w:rsidP="00994E9D">
            <w:pPr>
              <w:shd w:val="clear" w:color="auto" w:fill="FFFFFF"/>
              <w:spacing w:after="0" w:line="240" w:lineRule="auto"/>
              <w:outlineLvl w:val="0"/>
              <w:rPr>
                <w:rFonts w:asciiTheme="majorBidi" w:hAnsiTheme="majorBidi" w:cstheme="majorBidi"/>
                <w:b/>
                <w:sz w:val="18"/>
              </w:rPr>
            </w:pPr>
            <w:r w:rsidRPr="00DD4DCF">
              <w:rPr>
                <w:rFonts w:asciiTheme="majorBidi" w:hAnsiTheme="majorBidi" w:cstheme="majorBidi"/>
                <w:b/>
                <w:sz w:val="18"/>
              </w:rPr>
              <w:t>-</w:t>
            </w:r>
            <w:r w:rsidR="00994E9D" w:rsidRPr="00DD4DCF">
              <w:rPr>
                <w:rFonts w:asciiTheme="majorBidi" w:hAnsiTheme="majorBidi" w:cstheme="majorBidi"/>
                <w:b/>
                <w:sz w:val="22"/>
                <w:szCs w:val="22"/>
              </w:rPr>
              <w:t>Management Systems International (MSI)-USAID</w:t>
            </w:r>
            <w:r w:rsidR="00994E9D" w:rsidRPr="00DD4DCF">
              <w:rPr>
                <w:rFonts w:asciiTheme="majorBidi" w:hAnsiTheme="majorBidi" w:cstheme="majorBidi"/>
                <w:b/>
                <w:sz w:val="18"/>
              </w:rPr>
              <w:t xml:space="preserve">        </w:t>
            </w:r>
          </w:p>
          <w:p w:rsidR="00DD4DCF" w:rsidRPr="00DD4DCF" w:rsidRDefault="00994E9D" w:rsidP="00DD4DCF">
            <w:pPr>
              <w:spacing w:after="0"/>
              <w:rPr>
                <w:rFonts w:asciiTheme="majorBidi" w:hAnsiTheme="majorBidi" w:cstheme="majorBidi"/>
                <w:bCs/>
              </w:rPr>
            </w:pPr>
            <w:r w:rsidRPr="00DD4DCF">
              <w:rPr>
                <w:rFonts w:asciiTheme="majorBidi" w:hAnsiTheme="majorBidi" w:cstheme="majorBidi"/>
                <w:bCs/>
              </w:rPr>
              <w:t xml:space="preserve">Proposal writing and community research assessment                       </w:t>
            </w:r>
          </w:p>
          <w:p w:rsidR="008B5742" w:rsidRDefault="00994E9D" w:rsidP="00DD4DCF">
            <w:pPr>
              <w:spacing w:after="0"/>
              <w:rPr>
                <w:rFonts w:asciiTheme="majorBidi" w:hAnsiTheme="majorBidi" w:cstheme="majorBidi"/>
                <w:bCs/>
              </w:rPr>
            </w:pPr>
            <w:r w:rsidRPr="00DD4DCF">
              <w:rPr>
                <w:rFonts w:asciiTheme="majorBidi" w:hAnsiTheme="majorBidi" w:cstheme="majorBidi"/>
                <w:bCs/>
              </w:rPr>
              <w:t xml:space="preserve"> 2018-2019  </w:t>
            </w:r>
          </w:p>
          <w:p w:rsidR="00994E9D" w:rsidRPr="00DD4DCF" w:rsidRDefault="00994E9D" w:rsidP="00DD4DCF">
            <w:pPr>
              <w:spacing w:after="0"/>
              <w:rPr>
                <w:rFonts w:asciiTheme="majorBidi" w:hAnsiTheme="majorBidi" w:cstheme="majorBidi"/>
                <w:bCs/>
              </w:rPr>
            </w:pPr>
            <w:r w:rsidRPr="00DD4DCF">
              <w:rPr>
                <w:rFonts w:asciiTheme="majorBidi" w:hAnsiTheme="majorBidi" w:cstheme="majorBidi"/>
                <w:bCs/>
              </w:rPr>
              <w:t xml:space="preserve">     </w:t>
            </w:r>
          </w:p>
          <w:p w:rsidR="00994E9D" w:rsidRPr="008B5742" w:rsidRDefault="00994E9D" w:rsidP="00994E9D">
            <w:pPr>
              <w:pStyle w:val="Section"/>
              <w:rPr>
                <w:rFonts w:asciiTheme="majorBidi" w:hAnsiTheme="majorBidi" w:cstheme="majorBidi"/>
                <w:color w:val="3E5D78" w:themeColor="accent2" w:themeShade="80"/>
                <w:sz w:val="26"/>
                <w:szCs w:val="26"/>
              </w:rPr>
            </w:pPr>
            <w:r w:rsidRPr="008B5742">
              <w:rPr>
                <w:rFonts w:asciiTheme="majorBidi" w:hAnsiTheme="majorBidi" w:cstheme="majorBidi"/>
                <w:color w:val="3E5D78" w:themeColor="accent2" w:themeShade="80"/>
                <w:sz w:val="26"/>
                <w:szCs w:val="26"/>
              </w:rPr>
              <w:t>References</w:t>
            </w:r>
          </w:p>
          <w:p w:rsidR="003524BE" w:rsidRPr="00EE32D2" w:rsidRDefault="00994E9D" w:rsidP="00EE32D2">
            <w:pPr>
              <w:shd w:val="clear" w:color="auto" w:fill="FFFFFF"/>
              <w:spacing w:after="0" w:line="240" w:lineRule="auto"/>
              <w:outlineLvl w:val="0"/>
              <w:rPr>
                <w:rFonts w:asciiTheme="majorBidi" w:hAnsiTheme="majorBidi" w:cstheme="majorBidi"/>
                <w:bCs/>
              </w:rPr>
            </w:pPr>
            <w:r w:rsidRPr="00DD4DCF">
              <w:rPr>
                <w:rFonts w:asciiTheme="majorBidi" w:hAnsiTheme="majorBidi" w:cstheme="majorBidi"/>
                <w:bCs/>
              </w:rPr>
              <w:t>Available upon request</w:t>
            </w:r>
          </w:p>
        </w:tc>
      </w:tr>
    </w:tbl>
    <w:p w:rsidR="00492351" w:rsidRPr="00DD4DCF" w:rsidRDefault="00492351">
      <w:pPr>
        <w:rPr>
          <w:rFonts w:asciiTheme="majorBidi" w:hAnsiTheme="majorBidi" w:cstheme="majorBidi"/>
        </w:rPr>
      </w:pPr>
    </w:p>
    <w:sectPr w:rsidR="00492351" w:rsidRPr="00DD4DCF">
      <w:headerReference w:type="even" r:id="rId11"/>
      <w:headerReference w:type="default" r:id="rId12"/>
      <w:footerReference w:type="even" r:id="rId13"/>
      <w:footerReference w:type="default" r:id="rId14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6FAE" w:rsidRDefault="00486FAE">
      <w:pPr>
        <w:spacing w:after="0" w:line="240" w:lineRule="auto"/>
      </w:pPr>
      <w:r>
        <w:separator/>
      </w:r>
    </w:p>
  </w:endnote>
  <w:endnote w:type="continuationSeparator" w:id="0">
    <w:p w:rsidR="00486FAE" w:rsidRDefault="00486F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GMinchoE">
    <w:charset w:val="80"/>
    <w:family w:val="roman"/>
    <w:pitch w:val="fixed"/>
    <w:sig w:usb0="80000281" w:usb1="28C76CF8" w:usb2="00000010" w:usb3="00000000" w:csb0="00020000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709C" w:rsidRDefault="0059709C" w:rsidP="00EE32D2">
    <w:pPr>
      <w:pStyle w:val="FooterLeft"/>
    </w:pPr>
    <w:r>
      <w:rPr>
        <w:color w:val="CEDBE6" w:themeColor="accent2" w:themeTint="80"/>
      </w:rPr>
      <w:sym w:font="Wingdings 3" w:char="F07D"/>
    </w:r>
    <w:r>
      <w:t xml:space="preserve"> Page </w:t>
    </w:r>
    <w:r>
      <w:fldChar w:fldCharType="begin"/>
    </w:r>
    <w:r>
      <w:instrText xml:space="preserve"> PAGE  \* Arabic  \* MERGEFORMAT </w:instrText>
    </w:r>
    <w:r>
      <w:fldChar w:fldCharType="separate"/>
    </w:r>
    <w:r w:rsidR="00417760">
      <w:rPr>
        <w:noProof/>
      </w:rPr>
      <w:t>2</w:t>
    </w:r>
    <w:r>
      <w:rPr>
        <w:noProof/>
      </w:rPr>
      <w:fldChar w:fldCharType="end"/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709C" w:rsidRDefault="0059709C">
    <w:pPr>
      <w:pStyle w:val="FooterRight"/>
    </w:pPr>
    <w:r>
      <w:rPr>
        <w:color w:val="CEDBE6" w:themeColor="accent2" w:themeTint="80"/>
      </w:rPr>
      <w:sym w:font="Wingdings 3" w:char="F07D"/>
    </w:r>
    <w:r>
      <w:t xml:space="preserve"> Page </w:t>
    </w:r>
    <w:r>
      <w:fldChar w:fldCharType="begin"/>
    </w:r>
    <w:r>
      <w:instrText xml:space="preserve"> PAGE  \* Arabic  \* MERGEFORMAT </w:instrText>
    </w:r>
    <w:r>
      <w:fldChar w:fldCharType="separate"/>
    </w:r>
    <w:r w:rsidR="00490734">
      <w:rPr>
        <w:noProof/>
      </w:rPr>
      <w:t>3</w:t>
    </w:r>
    <w:r>
      <w:rPr>
        <w:noProof/>
      </w:rPr>
      <w:fldChar w:fldCharType="end"/>
    </w:r>
    <w:r>
      <w:t xml:space="preserve"> | </w:t>
    </w:r>
    <w:sdt>
      <w:sdtPr>
        <w:id w:val="121446365"/>
        <w:placeholder>
          <w:docPart w:val="E527150918A0481F82CA7335AF0C9DDA"/>
        </w:placeholder>
        <w:temporary/>
        <w:showingPlcHdr/>
        <w:text/>
      </w:sdtPr>
      <w:sdtContent>
        <w:r>
          <w:t>[Type your e-mail address]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6FAE" w:rsidRDefault="00486FAE">
      <w:pPr>
        <w:spacing w:after="0" w:line="240" w:lineRule="auto"/>
      </w:pPr>
      <w:r>
        <w:separator/>
      </w:r>
    </w:p>
  </w:footnote>
  <w:footnote w:type="continuationSeparator" w:id="0">
    <w:p w:rsidR="00486FAE" w:rsidRDefault="00486F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709C" w:rsidRDefault="0059709C" w:rsidP="00C458F8">
    <w:pPr>
      <w:pStyle w:val="HeaderLeft"/>
      <w:jc w:val="right"/>
    </w:pPr>
    <w:r>
      <w:rPr>
        <w:color w:val="CEDBE6" w:themeColor="accent2" w:themeTint="80"/>
      </w:rPr>
      <w:sym w:font="Wingdings 3" w:char="F07D"/>
    </w:r>
    <w:r>
      <w:t xml:space="preserve"> </w:t>
    </w:r>
    <w:sdt>
      <w:sdtPr>
        <w:id w:val="176770587"/>
        <w:placeholder>
          <w:docPart w:val="90B9C0A905E641C9AE3C2FA6FDA6F218"/>
        </w:placeholder>
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<w:text/>
      </w:sdtPr>
      <w:sdtContent>
        <w:r>
          <w:t>Zeina Zeineddine</w:t>
        </w:r>
      </w:sdtContent>
    </w:sdt>
    <w:r>
      <w:t xml:space="preserve"> CV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709C" w:rsidRDefault="0059709C">
    <w:pPr>
      <w:pStyle w:val="HeaderRight"/>
      <w:jc w:val="left"/>
    </w:pPr>
    <w:r>
      <w:rPr>
        <w:color w:val="CEDBE6" w:themeColor="accent2" w:themeTint="80"/>
      </w:rPr>
      <w:sym w:font="Wingdings 3" w:char="F07D"/>
    </w:r>
    <w:r>
      <w:t xml:space="preserve"> Resume: </w:t>
    </w:r>
    <w:sdt>
      <w:sdtPr>
        <w:id w:val="176939009"/>
        <w:placeholder>
          <w:docPart w:val="90B9C0A905E641C9AE3C2FA6FDA6F218"/>
        </w:placeholder>
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<w:text/>
      </w:sdtPr>
      <w:sdtContent>
        <w:r>
          <w:t>Zeina Zeineddine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BDE2132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FB8AC5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69C04E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4EA9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F0C434A"/>
    <w:lvl w:ilvl="0">
      <w:start w:val="1"/>
      <w:numFmt w:val="bullet"/>
      <w:pStyle w:val="ListBullet5"/>
      <w:lvlText w:val=""/>
      <w:lvlJc w:val="left"/>
      <w:pPr>
        <w:ind w:left="1800" w:hanging="360"/>
      </w:pPr>
      <w:rPr>
        <w:rFonts w:ascii="Symbol" w:hAnsi="Symbol" w:hint="default"/>
        <w:color w:val="9FB8CD" w:themeColor="accent2"/>
      </w:rPr>
    </w:lvl>
  </w:abstractNum>
  <w:abstractNum w:abstractNumId="5" w15:restartNumberingAfterBreak="0">
    <w:nsid w:val="FFFFFF81"/>
    <w:multiLevelType w:val="singleLevel"/>
    <w:tmpl w:val="78B8BCEC"/>
    <w:lvl w:ilvl="0">
      <w:start w:val="1"/>
      <w:numFmt w:val="bullet"/>
      <w:pStyle w:val="ListBullet4"/>
      <w:lvlText w:val=""/>
      <w:lvlJc w:val="left"/>
      <w:pPr>
        <w:ind w:left="1440" w:hanging="360"/>
      </w:pPr>
      <w:rPr>
        <w:rFonts w:ascii="Symbol" w:hAnsi="Symbol" w:hint="default"/>
        <w:outline w:val="0"/>
        <w:emboss w:val="0"/>
        <w:imprint w:val="0"/>
        <w:color w:val="628BAD" w:themeColor="accent2" w:themeShade="BF"/>
      </w:rPr>
    </w:lvl>
  </w:abstractNum>
  <w:abstractNum w:abstractNumId="6" w15:restartNumberingAfterBreak="0">
    <w:nsid w:val="FFFFFF82"/>
    <w:multiLevelType w:val="singleLevel"/>
    <w:tmpl w:val="3D9E3420"/>
    <w:lvl w:ilvl="0">
      <w:start w:val="1"/>
      <w:numFmt w:val="bullet"/>
      <w:pStyle w:val="ListBullet3"/>
      <w:lvlText w:val=""/>
      <w:lvlJc w:val="left"/>
      <w:pPr>
        <w:ind w:left="1080" w:hanging="360"/>
      </w:pPr>
      <w:rPr>
        <w:rFonts w:ascii="Wingdings 3" w:hAnsi="Wingdings 3" w:hint="default"/>
        <w:color w:val="808080" w:themeColor="background1" w:themeShade="80"/>
      </w:rPr>
    </w:lvl>
  </w:abstractNum>
  <w:abstractNum w:abstractNumId="7" w15:restartNumberingAfterBreak="0">
    <w:nsid w:val="FFFFFF83"/>
    <w:multiLevelType w:val="singleLevel"/>
    <w:tmpl w:val="5B846FA6"/>
    <w:lvl w:ilvl="0">
      <w:start w:val="1"/>
      <w:numFmt w:val="bullet"/>
      <w:pStyle w:val="ListBullet2"/>
      <w:lvlText w:val=""/>
      <w:lvlJc w:val="left"/>
      <w:pPr>
        <w:ind w:left="720" w:hanging="360"/>
      </w:pPr>
      <w:rPr>
        <w:rFonts w:ascii="Wingdings 3" w:hAnsi="Wingdings 3" w:hint="default"/>
        <w:color w:val="9FB8CD" w:themeColor="accent2"/>
      </w:rPr>
    </w:lvl>
  </w:abstractNum>
  <w:abstractNum w:abstractNumId="8" w15:restartNumberingAfterBreak="0">
    <w:nsid w:val="FFFFFF88"/>
    <w:multiLevelType w:val="singleLevel"/>
    <w:tmpl w:val="54E8AF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63AA210"/>
    <w:lvl w:ilvl="0">
      <w:start w:val="1"/>
      <w:numFmt w:val="bullet"/>
      <w:pStyle w:val="ListBullet"/>
      <w:lvlText w:val=""/>
      <w:lvlJc w:val="left"/>
      <w:pPr>
        <w:ind w:left="360" w:hanging="360"/>
      </w:pPr>
      <w:rPr>
        <w:rFonts w:ascii="Wingdings 3" w:hAnsi="Wingdings 3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628BAD" w:themeColor="accent2" w:themeShade="BF"/>
        <w:vertAlign w:val="baseline"/>
      </w:rPr>
    </w:lvl>
  </w:abstractNum>
  <w:abstractNum w:abstractNumId="10" w15:restartNumberingAfterBreak="0">
    <w:nsid w:val="10BB7BA5"/>
    <w:multiLevelType w:val="hybridMultilevel"/>
    <w:tmpl w:val="79AAD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1420643"/>
    <w:multiLevelType w:val="hybridMultilevel"/>
    <w:tmpl w:val="C8C49C7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2FD0C1A"/>
    <w:multiLevelType w:val="hybridMultilevel"/>
    <w:tmpl w:val="F48AE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245CB8"/>
    <w:multiLevelType w:val="hybridMultilevel"/>
    <w:tmpl w:val="A0DED1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FCC1AD1"/>
    <w:multiLevelType w:val="hybridMultilevel"/>
    <w:tmpl w:val="AB380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90255A"/>
    <w:multiLevelType w:val="multilevel"/>
    <w:tmpl w:val="43242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6CA1DEF"/>
    <w:multiLevelType w:val="hybridMultilevel"/>
    <w:tmpl w:val="2BD878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235DAD"/>
    <w:multiLevelType w:val="hybridMultilevel"/>
    <w:tmpl w:val="037AA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9"/>
  </w:num>
  <w:num w:numId="27">
    <w:abstractNumId w:val="7"/>
  </w:num>
  <w:num w:numId="28">
    <w:abstractNumId w:val="6"/>
  </w:num>
  <w:num w:numId="29">
    <w:abstractNumId w:val="5"/>
  </w:num>
  <w:num w:numId="30">
    <w:abstractNumId w:val="4"/>
  </w:num>
  <w:num w:numId="31">
    <w:abstractNumId w:val="10"/>
  </w:num>
  <w:num w:numId="32">
    <w:abstractNumId w:val="12"/>
  </w:num>
  <w:num w:numId="33">
    <w:abstractNumId w:val="17"/>
  </w:num>
  <w:num w:numId="34">
    <w:abstractNumId w:val="16"/>
  </w:num>
  <w:num w:numId="35">
    <w:abstractNumId w:val="13"/>
  </w:num>
  <w:num w:numId="36">
    <w:abstractNumId w:val="11"/>
  </w:num>
  <w:num w:numId="37">
    <w:abstractNumId w:val="14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3"/>
  <w:removeDateAndTime/>
  <w:hideGrammaticalErrors/>
  <w:attachedTemplate r:id="rId1"/>
  <w:styleLockQFSet/>
  <w:defaultTabStop w:val="720"/>
  <w:evenAndOddHeaders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4BE"/>
    <w:rsid w:val="000111F1"/>
    <w:rsid w:val="00011532"/>
    <w:rsid w:val="00011BF2"/>
    <w:rsid w:val="00011D5F"/>
    <w:rsid w:val="00021CD7"/>
    <w:rsid w:val="00031D61"/>
    <w:rsid w:val="00045ACF"/>
    <w:rsid w:val="000B243A"/>
    <w:rsid w:val="000E1D91"/>
    <w:rsid w:val="0012213F"/>
    <w:rsid w:val="00163108"/>
    <w:rsid w:val="00164AA0"/>
    <w:rsid w:val="00171272"/>
    <w:rsid w:val="00183B4E"/>
    <w:rsid w:val="001D08CD"/>
    <w:rsid w:val="00224FE3"/>
    <w:rsid w:val="00266403"/>
    <w:rsid w:val="002C2D4C"/>
    <w:rsid w:val="002E35E8"/>
    <w:rsid w:val="002F226D"/>
    <w:rsid w:val="00307827"/>
    <w:rsid w:val="00334546"/>
    <w:rsid w:val="003524BE"/>
    <w:rsid w:val="003A6783"/>
    <w:rsid w:val="00417760"/>
    <w:rsid w:val="004535C2"/>
    <w:rsid w:val="004558A0"/>
    <w:rsid w:val="00482B34"/>
    <w:rsid w:val="00486FAE"/>
    <w:rsid w:val="00490734"/>
    <w:rsid w:val="00492351"/>
    <w:rsid w:val="004C6EAD"/>
    <w:rsid w:val="004D1D96"/>
    <w:rsid w:val="004F000E"/>
    <w:rsid w:val="004F2E74"/>
    <w:rsid w:val="004F37F1"/>
    <w:rsid w:val="00517080"/>
    <w:rsid w:val="0055474D"/>
    <w:rsid w:val="00566F1C"/>
    <w:rsid w:val="00577926"/>
    <w:rsid w:val="00594D9C"/>
    <w:rsid w:val="0059709C"/>
    <w:rsid w:val="005F12CE"/>
    <w:rsid w:val="006A6C19"/>
    <w:rsid w:val="006D00FF"/>
    <w:rsid w:val="006F5C69"/>
    <w:rsid w:val="00701C5F"/>
    <w:rsid w:val="007079F1"/>
    <w:rsid w:val="0071299E"/>
    <w:rsid w:val="00727EEF"/>
    <w:rsid w:val="0077730B"/>
    <w:rsid w:val="00795287"/>
    <w:rsid w:val="007B68B9"/>
    <w:rsid w:val="00834BE4"/>
    <w:rsid w:val="008A4B22"/>
    <w:rsid w:val="008B5742"/>
    <w:rsid w:val="008E7A82"/>
    <w:rsid w:val="008F1861"/>
    <w:rsid w:val="00936721"/>
    <w:rsid w:val="0095486C"/>
    <w:rsid w:val="00964375"/>
    <w:rsid w:val="00994E9D"/>
    <w:rsid w:val="009A4334"/>
    <w:rsid w:val="009B72DD"/>
    <w:rsid w:val="009C27D4"/>
    <w:rsid w:val="009D0A03"/>
    <w:rsid w:val="00A16B52"/>
    <w:rsid w:val="00A313D9"/>
    <w:rsid w:val="00A73935"/>
    <w:rsid w:val="00A84F9C"/>
    <w:rsid w:val="00AA7DB2"/>
    <w:rsid w:val="00AC2099"/>
    <w:rsid w:val="00AE055B"/>
    <w:rsid w:val="00B15930"/>
    <w:rsid w:val="00B471E3"/>
    <w:rsid w:val="00B53EA1"/>
    <w:rsid w:val="00B91E03"/>
    <w:rsid w:val="00C107E5"/>
    <w:rsid w:val="00C24A8C"/>
    <w:rsid w:val="00C458F8"/>
    <w:rsid w:val="00C723AE"/>
    <w:rsid w:val="00CE3F47"/>
    <w:rsid w:val="00D770EE"/>
    <w:rsid w:val="00D7776F"/>
    <w:rsid w:val="00D90256"/>
    <w:rsid w:val="00DB05D2"/>
    <w:rsid w:val="00DB11DA"/>
    <w:rsid w:val="00DD4DCF"/>
    <w:rsid w:val="00E01B8E"/>
    <w:rsid w:val="00E17E4A"/>
    <w:rsid w:val="00E3096A"/>
    <w:rsid w:val="00E31D55"/>
    <w:rsid w:val="00E4390A"/>
    <w:rsid w:val="00ED0858"/>
    <w:rsid w:val="00EE32D2"/>
    <w:rsid w:val="00F201B9"/>
    <w:rsid w:val="00F5607D"/>
    <w:rsid w:val="00F6496C"/>
    <w:rsid w:val="00F9200C"/>
    <w:rsid w:val="00FA2764"/>
    <w:rsid w:val="00FE22CB"/>
    <w:rsid w:val="00FF2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undOvr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642EB"/>
  <w15:docId w15:val="{69C84490-15D9-447F-9A60-63DB4ECBA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6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Times New Roman"/>
      <w:color w:val="000000" w:themeColor="text1"/>
      <w:sz w:val="20"/>
      <w:szCs w:val="20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semiHidden/>
    <w:unhideWhenUsed/>
    <w:pPr>
      <w:pBdr>
        <w:top w:val="single" w:sz="6" w:space="1" w:color="9FB8CD" w:themeColor="accent2"/>
        <w:left w:val="single" w:sz="6" w:space="1" w:color="9FB8CD" w:themeColor="accent2"/>
        <w:bottom w:val="single" w:sz="6" w:space="1" w:color="9FB8CD" w:themeColor="accent2"/>
        <w:right w:val="single" w:sz="6" w:space="1" w:color="9FB8CD" w:themeColor="accent2"/>
      </w:pBdr>
      <w:shd w:val="clear" w:color="auto" w:fill="9FB8CD" w:themeFill="accent2"/>
      <w:spacing w:before="300" w:after="40"/>
      <w:outlineLvl w:val="0"/>
    </w:pPr>
    <w:rPr>
      <w:rFonts w:asciiTheme="majorHAnsi" w:hAnsiTheme="majorHAnsi"/>
      <w:color w:val="FFFFFF" w:themeColor="background1"/>
      <w:spacing w:val="5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pBdr>
        <w:top w:val="single" w:sz="6" w:space="1" w:color="9FB8CD" w:themeColor="accent2"/>
        <w:left w:val="single" w:sz="48" w:space="1" w:color="9FB8CD" w:themeColor="accent2"/>
        <w:bottom w:val="single" w:sz="6" w:space="1" w:color="9FB8CD" w:themeColor="accent2"/>
        <w:right w:val="single" w:sz="6" w:space="1" w:color="9FB8CD" w:themeColor="accent2"/>
      </w:pBdr>
      <w:spacing w:before="240" w:after="80"/>
      <w:ind w:left="144"/>
      <w:outlineLvl w:val="1"/>
    </w:pPr>
    <w:rPr>
      <w:rFonts w:asciiTheme="majorHAnsi" w:hAnsiTheme="majorHAnsi"/>
      <w:color w:val="628BAD" w:themeColor="accent2" w:themeShade="BF"/>
      <w:spacing w:val="5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pBdr>
        <w:top w:val="single" w:sz="6" w:space="1" w:color="A6A6A6" w:themeColor="background1" w:themeShade="A6"/>
        <w:left w:val="single" w:sz="48" w:space="1" w:color="A6A6A6" w:themeColor="background1" w:themeShade="A6"/>
        <w:bottom w:val="single" w:sz="6" w:space="1" w:color="A6A6A6" w:themeColor="background1" w:themeShade="A6"/>
        <w:right w:val="single" w:sz="6" w:space="1" w:color="A6A6A6" w:themeColor="background1" w:themeShade="A6"/>
      </w:pBdr>
      <w:spacing w:before="200" w:after="80"/>
      <w:ind w:left="144"/>
      <w:outlineLvl w:val="2"/>
    </w:pPr>
    <w:rPr>
      <w:rFonts w:asciiTheme="majorHAnsi" w:hAnsiTheme="majorHAnsi"/>
      <w:color w:val="595959" w:themeColor="text1" w:themeTint="A6"/>
      <w:spacing w:val="5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pBdr>
        <w:bottom w:val="single" w:sz="6" w:space="1" w:color="A6A6A6" w:themeColor="background1" w:themeShade="A6"/>
      </w:pBdr>
      <w:spacing w:before="200" w:after="80"/>
      <w:outlineLvl w:val="3"/>
    </w:pPr>
    <w:rPr>
      <w:rFonts w:asciiTheme="majorHAnsi" w:hAnsiTheme="majorHAnsi"/>
      <w:color w:val="595959" w:themeColor="text1" w:themeTint="A6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pBdr>
        <w:bottom w:val="dashed" w:sz="4" w:space="1" w:color="A6A6A6" w:themeColor="background1" w:themeShade="A6"/>
      </w:pBdr>
      <w:spacing w:before="200" w:after="80"/>
      <w:outlineLvl w:val="4"/>
    </w:pPr>
    <w:rPr>
      <w:rFonts w:asciiTheme="majorHAnsi" w:hAnsiTheme="majorHAnsi"/>
      <w:color w:val="404040" w:themeColor="text1" w:themeTint="BF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spacing w:before="200" w:after="80"/>
      <w:outlineLvl w:val="5"/>
    </w:pPr>
    <w:rPr>
      <w:rFonts w:asciiTheme="majorHAnsi" w:hAnsiTheme="majorHAnsi"/>
      <w:b/>
      <w:color w:val="7F7F7F" w:themeColor="background1" w:themeShade="7F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spacing w:before="200" w:after="80"/>
      <w:outlineLvl w:val="6"/>
    </w:pPr>
    <w:rPr>
      <w:rFonts w:asciiTheme="majorHAnsi" w:hAnsiTheme="majorHAnsi"/>
      <w:b/>
      <w:i/>
      <w:color w:val="808080" w:themeColor="background1" w:themeShade="80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spacing w:before="200" w:after="80"/>
      <w:outlineLvl w:val="7"/>
    </w:pPr>
    <w:rPr>
      <w:rFonts w:asciiTheme="majorHAnsi" w:hAnsiTheme="majorHAnsi"/>
      <w:color w:val="9FB8CD" w:themeColor="accent2"/>
      <w:sz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spacing w:before="200" w:after="80"/>
      <w:outlineLvl w:val="8"/>
    </w:pPr>
    <w:rPr>
      <w:rFonts w:asciiTheme="majorHAnsi" w:hAnsiTheme="majorHAnsi"/>
      <w:i/>
      <w:color w:val="9FB8CD" w:themeColor="accent2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basedOn w:val="Normal"/>
    <w:link w:val="NoSpacingChar"/>
    <w:uiPriority w:val="1"/>
    <w:qFormat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cs="Times New Roman"/>
      <w:color w:val="000000" w:themeColor="text1"/>
      <w:sz w:val="20"/>
      <w:szCs w:val="20"/>
      <w:lang w:eastAsia="ja-JP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cs="Times New Roman"/>
      <w:color w:val="000000" w:themeColor="text1"/>
      <w:sz w:val="20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000000" w:themeColor="text1"/>
      <w:sz w:val="16"/>
      <w:szCs w:val="16"/>
      <w:lang w:eastAsia="ja-JP"/>
    </w:rPr>
  </w:style>
  <w:style w:type="paragraph" w:styleId="ListBullet">
    <w:name w:val="List Bullet"/>
    <w:basedOn w:val="Normal"/>
    <w:uiPriority w:val="36"/>
    <w:unhideWhenUsed/>
    <w:qFormat/>
    <w:pPr>
      <w:numPr>
        <w:numId w:val="26"/>
      </w:numPr>
      <w:spacing w:after="120"/>
      <w:contextualSpacing/>
    </w:pPr>
  </w:style>
  <w:style w:type="paragraph" w:customStyle="1" w:styleId="Section">
    <w:name w:val="Section"/>
    <w:basedOn w:val="Normal"/>
    <w:next w:val="Normal"/>
    <w:link w:val="SectionChar"/>
    <w:uiPriority w:val="1"/>
    <w:qFormat/>
    <w:pPr>
      <w:spacing w:after="120" w:line="240" w:lineRule="auto"/>
      <w:contextualSpacing/>
    </w:pPr>
    <w:rPr>
      <w:rFonts w:asciiTheme="majorHAnsi" w:hAnsiTheme="majorHAnsi"/>
      <w:b/>
      <w:color w:val="9FB8CD" w:themeColor="accent2"/>
      <w:sz w:val="24"/>
    </w:rPr>
  </w:style>
  <w:style w:type="paragraph" w:customStyle="1" w:styleId="Subsection">
    <w:name w:val="Subsection"/>
    <w:basedOn w:val="Normal"/>
    <w:link w:val="SubsectionChar"/>
    <w:uiPriority w:val="3"/>
    <w:qFormat/>
    <w:pPr>
      <w:spacing w:before="40" w:after="80" w:line="240" w:lineRule="auto"/>
    </w:pPr>
    <w:rPr>
      <w:rFonts w:asciiTheme="majorHAnsi" w:hAnsiTheme="majorHAnsi"/>
      <w:b/>
      <w:color w:val="727CA3" w:themeColor="accent1"/>
      <w:sz w:val="18"/>
    </w:rPr>
  </w:style>
  <w:style w:type="paragraph" w:styleId="Quote">
    <w:name w:val="Quote"/>
    <w:basedOn w:val="Normal"/>
    <w:link w:val="QuoteChar"/>
    <w:uiPriority w:val="29"/>
    <w:qFormat/>
    <w:rPr>
      <w:i/>
      <w:color w:val="7F7F7F" w:themeColor="background1" w:themeShade="7F"/>
    </w:rPr>
  </w:style>
  <w:style w:type="character" w:customStyle="1" w:styleId="QuoteChar">
    <w:name w:val="Quote Char"/>
    <w:basedOn w:val="DefaultParagraphFont"/>
    <w:link w:val="Quote"/>
    <w:uiPriority w:val="29"/>
    <w:rPr>
      <w:rFonts w:cs="Times New Roman"/>
      <w:i/>
      <w:color w:val="7F7F7F" w:themeColor="background1" w:themeShade="7F"/>
      <w:sz w:val="20"/>
      <w:szCs w:val="20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hAnsiTheme="majorHAnsi" w:cs="Times New Roman"/>
      <w:color w:val="628BAD" w:themeColor="accent2" w:themeShade="BF"/>
      <w:spacing w:val="5"/>
      <w:sz w:val="20"/>
      <w:szCs w:val="28"/>
      <w:lang w:eastAsia="ja-JP"/>
    </w:rPr>
  </w:style>
  <w:style w:type="paragraph" w:customStyle="1" w:styleId="PersonalName">
    <w:name w:val="Personal Name"/>
    <w:basedOn w:val="NoSpacing"/>
    <w:link w:val="PersonalNameChar"/>
    <w:uiPriority w:val="1"/>
    <w:qFormat/>
    <w:pPr>
      <w:jc w:val="right"/>
    </w:pPr>
    <w:rPr>
      <w:rFonts w:asciiTheme="majorHAnsi" w:hAnsiTheme="majorHAnsi"/>
      <w:noProof/>
      <w:color w:val="525A7D" w:themeColor="accent1" w:themeShade="BF"/>
      <w:sz w:val="40"/>
      <w:szCs w:val="40"/>
    </w:rPr>
  </w:style>
  <w:style w:type="paragraph" w:styleId="ListBullet2">
    <w:name w:val="List Bullet 2"/>
    <w:basedOn w:val="Normal"/>
    <w:uiPriority w:val="36"/>
    <w:semiHidden/>
    <w:unhideWhenUsed/>
    <w:qFormat/>
    <w:pPr>
      <w:numPr>
        <w:numId w:val="27"/>
      </w:numPr>
      <w:spacing w:after="1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B292CA" w:themeColor="hyperlink"/>
      <w:u w:val="single"/>
    </w:rPr>
  </w:style>
  <w:style w:type="character" w:styleId="BookTitle">
    <w:name w:val="Book Title"/>
    <w:basedOn w:val="DefaultParagraphFont"/>
    <w:uiPriority w:val="33"/>
    <w:qFormat/>
    <w:rPr>
      <w:rFonts w:asciiTheme="majorHAnsi" w:hAnsiTheme="majorHAnsi" w:cs="Times New Roman"/>
      <w:i/>
      <w:color w:val="8E736A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pPr>
      <w:spacing w:after="0" w:line="240" w:lineRule="auto"/>
    </w:pPr>
    <w:rPr>
      <w:rFonts w:asciiTheme="majorHAnsi" w:hAnsiTheme="majorHAnsi"/>
      <w:bCs/>
      <w:color w:val="9FB8CD" w:themeColor="accent2"/>
      <w:sz w:val="16"/>
      <w:szCs w:val="18"/>
    </w:rPr>
  </w:style>
  <w:style w:type="character" w:styleId="Emphasis">
    <w:name w:val="Emphasis"/>
    <w:uiPriority w:val="20"/>
    <w:qFormat/>
    <w:rPr>
      <w:b/>
      <w:i/>
      <w:spacing w:val="0"/>
    </w:rPr>
  </w:style>
  <w:style w:type="character" w:customStyle="1" w:styleId="NoSpacingChar">
    <w:name w:val="No Spacing Char"/>
    <w:basedOn w:val="DefaultParagraphFont"/>
    <w:link w:val="NoSpacing"/>
    <w:uiPriority w:val="99"/>
    <w:rPr>
      <w:rFonts w:cs="Times New Roman"/>
      <w:color w:val="000000" w:themeColor="text1"/>
      <w:sz w:val="20"/>
      <w:szCs w:val="20"/>
      <w:lang w:eastAsia="ja-JP"/>
    </w:rPr>
  </w:style>
  <w:style w:type="character" w:customStyle="1" w:styleId="Heading1Char">
    <w:name w:val="Heading 1 Char"/>
    <w:basedOn w:val="DefaultParagraphFont"/>
    <w:link w:val="Heading1"/>
    <w:uiPriority w:val="9"/>
    <w:semiHidden/>
    <w:rPr>
      <w:rFonts w:asciiTheme="majorHAnsi" w:hAnsiTheme="majorHAnsi" w:cs="Times New Roman"/>
      <w:color w:val="FFFFFF" w:themeColor="background1"/>
      <w:spacing w:val="5"/>
      <w:sz w:val="20"/>
      <w:szCs w:val="32"/>
      <w:shd w:val="clear" w:color="auto" w:fill="9FB8CD" w:themeFill="accent2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hAnsiTheme="majorHAnsi" w:cs="Times New Roman"/>
      <w:color w:val="595959" w:themeColor="text1" w:themeTint="A6"/>
      <w:spacing w:val="5"/>
      <w:sz w:val="20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hAnsiTheme="majorHAnsi" w:cs="Times New Roman"/>
      <w:color w:val="595959" w:themeColor="text1" w:themeTint="A6"/>
      <w:sz w:val="20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hAnsiTheme="majorHAnsi" w:cs="Times New Roman"/>
      <w:color w:val="404040" w:themeColor="text1" w:themeTint="BF"/>
      <w:sz w:val="20"/>
      <w:szCs w:val="26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hAnsiTheme="majorHAnsi" w:cs="Times New Roman"/>
      <w:b/>
      <w:color w:val="7F7F7F" w:themeColor="background1" w:themeShade="7F"/>
      <w:sz w:val="18"/>
      <w:szCs w:val="20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hAnsiTheme="majorHAnsi" w:cs="Times New Roman"/>
      <w:b/>
      <w:i/>
      <w:color w:val="808080" w:themeColor="background1" w:themeShade="80"/>
      <w:sz w:val="18"/>
      <w:szCs w:val="20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hAnsiTheme="majorHAnsi" w:cs="Times New Roman"/>
      <w:color w:val="9FB8CD" w:themeColor="accent2"/>
      <w:sz w:val="18"/>
      <w:szCs w:val="20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hAnsiTheme="majorHAnsi" w:cs="Times New Roman"/>
      <w:i/>
      <w:color w:val="9FB8CD" w:themeColor="accent2"/>
      <w:sz w:val="18"/>
      <w:szCs w:val="20"/>
      <w:lang w:eastAsia="ja-JP"/>
    </w:rPr>
  </w:style>
  <w:style w:type="character" w:styleId="IntenseEmphasis">
    <w:name w:val="Intense Emphasis"/>
    <w:basedOn w:val="DefaultParagraphFont"/>
    <w:uiPriority w:val="21"/>
    <w:qFormat/>
    <w:rPr>
      <w:rFonts w:cs="Times New Roman"/>
      <w:b/>
      <w:i/>
      <w:color w:val="BAC737" w:themeColor="accent3" w:themeShade="BF"/>
      <w:sz w:val="20"/>
      <w:szCs w:val="20"/>
    </w:rPr>
  </w:style>
  <w:style w:type="paragraph" w:styleId="IntenseQuote">
    <w:name w:val="Intense Quote"/>
    <w:basedOn w:val="Normal"/>
    <w:link w:val="IntenseQuoteChar"/>
    <w:uiPriority w:val="30"/>
    <w:qFormat/>
    <w:pPr>
      <w:pBdr>
        <w:top w:val="single" w:sz="6" w:space="10" w:color="628BAD" w:themeColor="accent2" w:themeShade="BF"/>
        <w:left w:val="single" w:sz="6" w:space="10" w:color="628BAD" w:themeColor="accent2" w:themeShade="BF"/>
        <w:bottom w:val="single" w:sz="6" w:space="10" w:color="628BAD" w:themeColor="accent2" w:themeShade="BF"/>
        <w:right w:val="single" w:sz="6" w:space="10" w:color="628BAD" w:themeColor="accent2" w:themeShade="BF"/>
      </w:pBdr>
      <w:shd w:val="clear" w:color="auto" w:fill="9FB8CD" w:themeFill="accent2"/>
      <w:ind w:left="720" w:right="720"/>
      <w:jc w:val="center"/>
    </w:pPr>
    <w:rPr>
      <w:rFonts w:asciiTheme="majorHAnsi" w:hAnsiTheme="majorHAnsi"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rFonts w:asciiTheme="majorHAnsi" w:hAnsiTheme="majorHAnsi" w:cs="Times New Roman"/>
      <w:i/>
      <w:color w:val="FFFFFF" w:themeColor="background1"/>
      <w:sz w:val="20"/>
      <w:szCs w:val="20"/>
      <w:shd w:val="clear" w:color="auto" w:fill="9FB8CD" w:themeFill="accent2"/>
      <w:lang w:eastAsia="ja-JP"/>
    </w:rPr>
  </w:style>
  <w:style w:type="character" w:styleId="IntenseReference">
    <w:name w:val="Intense Reference"/>
    <w:basedOn w:val="DefaultParagraphFont"/>
    <w:uiPriority w:val="32"/>
    <w:qFormat/>
    <w:rPr>
      <w:rFonts w:cs="Times New Roman"/>
      <w:b/>
      <w:color w:val="525A7D" w:themeColor="accent1" w:themeShade="BF"/>
      <w:sz w:val="20"/>
      <w:szCs w:val="20"/>
      <w:u w:val="single"/>
    </w:rPr>
  </w:style>
  <w:style w:type="paragraph" w:styleId="ListBullet3">
    <w:name w:val="List Bullet 3"/>
    <w:basedOn w:val="Normal"/>
    <w:uiPriority w:val="36"/>
    <w:semiHidden/>
    <w:unhideWhenUsed/>
    <w:qFormat/>
    <w:pPr>
      <w:numPr>
        <w:numId w:val="28"/>
      </w:numPr>
      <w:spacing w:after="120"/>
      <w:contextualSpacing/>
    </w:pPr>
  </w:style>
  <w:style w:type="paragraph" w:styleId="ListBullet4">
    <w:name w:val="List Bullet 4"/>
    <w:basedOn w:val="Normal"/>
    <w:uiPriority w:val="36"/>
    <w:semiHidden/>
    <w:unhideWhenUsed/>
    <w:qFormat/>
    <w:pPr>
      <w:numPr>
        <w:numId w:val="29"/>
      </w:numPr>
      <w:spacing w:after="120"/>
      <w:contextualSpacing/>
    </w:pPr>
  </w:style>
  <w:style w:type="paragraph" w:styleId="ListBullet5">
    <w:name w:val="List Bullet 5"/>
    <w:basedOn w:val="Normal"/>
    <w:uiPriority w:val="36"/>
    <w:semiHidden/>
    <w:unhideWhenUsed/>
    <w:qFormat/>
    <w:pPr>
      <w:numPr>
        <w:numId w:val="30"/>
      </w:numPr>
      <w:spacing w:after="120"/>
      <w:contextualSpacing/>
    </w:pPr>
  </w:style>
  <w:style w:type="character" w:styleId="Strong">
    <w:name w:val="Strong"/>
    <w:uiPriority w:val="22"/>
    <w:qFormat/>
    <w:rPr>
      <w:rFonts w:asciiTheme="minorHAnsi" w:hAnsiTheme="minorHAnsi"/>
      <w:b/>
      <w:color w:val="9FB8CD" w:themeColor="accent2"/>
    </w:rPr>
  </w:style>
  <w:style w:type="character" w:styleId="SubtleEmphasis">
    <w:name w:val="Subtle Emphasis"/>
    <w:basedOn w:val="DefaultParagraphFont"/>
    <w:uiPriority w:val="19"/>
    <w:qFormat/>
    <w:rPr>
      <w:rFonts w:cs="Times New Roman"/>
      <w:i/>
      <w:color w:val="737373" w:themeColor="text1" w:themeTint="8C"/>
      <w:kern w:val="16"/>
      <w:sz w:val="20"/>
      <w:szCs w:val="24"/>
    </w:rPr>
  </w:style>
  <w:style w:type="character" w:styleId="SubtleReference">
    <w:name w:val="Subtle Reference"/>
    <w:basedOn w:val="DefaultParagraphFont"/>
    <w:uiPriority w:val="31"/>
    <w:qFormat/>
    <w:rPr>
      <w:rFonts w:cs="Times New Roman"/>
      <w:color w:val="737373" w:themeColor="text1" w:themeTint="8C"/>
      <w:sz w:val="20"/>
      <w:szCs w:val="20"/>
      <w:u w:val="single"/>
    </w:rPr>
  </w:style>
  <w:style w:type="paragraph" w:styleId="TOC1">
    <w:name w:val="toc 1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</w:pPr>
    <w:rPr>
      <w:smallCaps/>
      <w:noProof/>
      <w:color w:val="9FB8CD" w:themeColor="accent2"/>
    </w:rPr>
  </w:style>
  <w:style w:type="paragraph" w:styleId="TOC2">
    <w:name w:val="toc 2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216"/>
    </w:pPr>
    <w:rPr>
      <w:smallCaps/>
      <w:noProof/>
    </w:rPr>
  </w:style>
  <w:style w:type="paragraph" w:styleId="TOC3">
    <w:name w:val="toc 3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446"/>
    </w:pPr>
    <w:rPr>
      <w:smallCaps/>
      <w:noProof/>
    </w:rPr>
  </w:style>
  <w:style w:type="paragraph" w:styleId="TOC4">
    <w:name w:val="toc 4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662"/>
    </w:pPr>
    <w:rPr>
      <w:smallCaps/>
      <w:noProof/>
    </w:rPr>
  </w:style>
  <w:style w:type="paragraph" w:styleId="TOC5">
    <w:name w:val="toc 5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878"/>
    </w:pPr>
    <w:rPr>
      <w:smallCaps/>
      <w:noProof/>
    </w:rPr>
  </w:style>
  <w:style w:type="paragraph" w:styleId="TOC6">
    <w:name w:val="toc 6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094"/>
    </w:pPr>
    <w:rPr>
      <w:smallCaps/>
      <w:noProof/>
    </w:rPr>
  </w:style>
  <w:style w:type="paragraph" w:styleId="TOC7">
    <w:name w:val="toc 7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325"/>
    </w:pPr>
    <w:rPr>
      <w:smallCaps/>
      <w:noProof/>
    </w:rPr>
  </w:style>
  <w:style w:type="paragraph" w:styleId="TOC8">
    <w:name w:val="toc 8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540"/>
    </w:pPr>
    <w:rPr>
      <w:smallCaps/>
      <w:noProof/>
    </w:rPr>
  </w:style>
  <w:style w:type="paragraph" w:styleId="TOC9">
    <w:name w:val="toc 9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760"/>
    </w:pPr>
    <w:rPr>
      <w:smallCaps/>
      <w:noProof/>
    </w:rPr>
  </w:style>
  <w:style w:type="paragraph" w:customStyle="1" w:styleId="SendersAddress">
    <w:name w:val="Sender's Address"/>
    <w:basedOn w:val="NoSpacing"/>
    <w:link w:val="SendersAddressChar"/>
    <w:uiPriority w:val="1"/>
    <w:semiHidden/>
    <w:unhideWhenUsed/>
    <w:qFormat/>
    <w:pPr>
      <w:spacing w:before="200" w:line="276" w:lineRule="auto"/>
      <w:contextualSpacing/>
      <w:jc w:val="right"/>
    </w:pPr>
    <w:rPr>
      <w:rFonts w:asciiTheme="majorHAnsi" w:hAnsiTheme="majorHAnsi"/>
      <w:color w:val="9FB8CD" w:themeColor="accent2"/>
      <w:sz w:val="18"/>
      <w:szCs w:val="18"/>
    </w:rPr>
  </w:style>
  <w:style w:type="paragraph" w:styleId="Subtitle">
    <w:name w:val="Subtitle"/>
    <w:basedOn w:val="Normal"/>
    <w:link w:val="SubtitleChar"/>
    <w:uiPriority w:val="11"/>
    <w:semiHidden/>
    <w:unhideWhenUsed/>
    <w:qFormat/>
    <w:pPr>
      <w:spacing w:after="720" w:line="240" w:lineRule="auto"/>
    </w:pPr>
    <w:rPr>
      <w:rFonts w:asciiTheme="majorHAnsi" w:hAnsiTheme="majorHAnsi" w:cstheme="minorHAnsi"/>
      <w:color w:val="9FB8CD" w:themeColor="accent2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hAnsiTheme="majorHAnsi"/>
      <w:color w:val="9FB8CD" w:themeColor="accent2"/>
      <w:sz w:val="24"/>
      <w:szCs w:val="24"/>
      <w:lang w:eastAsia="ja-JP"/>
    </w:rPr>
  </w:style>
  <w:style w:type="paragraph" w:styleId="Title">
    <w:name w:val="Title"/>
    <w:basedOn w:val="Normal"/>
    <w:link w:val="TitleChar"/>
    <w:uiPriority w:val="10"/>
    <w:semiHidden/>
    <w:unhideWhenUsed/>
    <w:qFormat/>
    <w:pPr>
      <w:spacing w:line="240" w:lineRule="auto"/>
    </w:pPr>
    <w:rPr>
      <w:rFonts w:asciiTheme="majorHAnsi" w:hAnsiTheme="majorHAnsi"/>
      <w:color w:val="9FB8CD" w:themeColor="accent2"/>
      <w:sz w:val="52"/>
      <w:szCs w:val="48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hAnsiTheme="majorHAnsi" w:cs="Times New Roman"/>
      <w:color w:val="9FB8CD" w:themeColor="accent2"/>
      <w:sz w:val="52"/>
      <w:szCs w:val="48"/>
      <w:lang w:eastAsia="ja-JP"/>
    </w:rPr>
  </w:style>
  <w:style w:type="character" w:customStyle="1" w:styleId="PersonalNameChar">
    <w:name w:val="Personal Name Char"/>
    <w:basedOn w:val="NoSpacingChar"/>
    <w:link w:val="PersonalName"/>
    <w:uiPriority w:val="1"/>
    <w:rPr>
      <w:rFonts w:asciiTheme="majorHAnsi" w:hAnsiTheme="majorHAnsi" w:cs="Times New Roman"/>
      <w:noProof/>
      <w:color w:val="525A7D" w:themeColor="accent1" w:themeShade="BF"/>
      <w:sz w:val="40"/>
      <w:szCs w:val="40"/>
      <w:lang w:eastAsia="ja-JP"/>
    </w:rPr>
  </w:style>
  <w:style w:type="character" w:customStyle="1" w:styleId="SectionChar">
    <w:name w:val="Section Char"/>
    <w:basedOn w:val="DefaultParagraphFont"/>
    <w:link w:val="Section"/>
    <w:uiPriority w:val="1"/>
    <w:rPr>
      <w:rFonts w:asciiTheme="majorHAnsi" w:hAnsiTheme="majorHAnsi" w:cs="Times New Roman"/>
      <w:b/>
      <w:color w:val="9FB8CD" w:themeColor="accent2"/>
      <w:sz w:val="24"/>
      <w:szCs w:val="20"/>
      <w:lang w:eastAsia="ja-JP"/>
    </w:rPr>
  </w:style>
  <w:style w:type="character" w:customStyle="1" w:styleId="SubsectionChar">
    <w:name w:val="Subsection Char"/>
    <w:basedOn w:val="DefaultParagraphFont"/>
    <w:link w:val="Subsection"/>
    <w:uiPriority w:val="3"/>
    <w:rPr>
      <w:rFonts w:asciiTheme="majorHAnsi" w:hAnsiTheme="majorHAnsi" w:cs="Times New Roman"/>
      <w:b/>
      <w:color w:val="727CA3" w:themeColor="accent1"/>
      <w:sz w:val="18"/>
      <w:szCs w:val="20"/>
      <w:lang w:eastAsia="ja-JP"/>
    </w:rPr>
  </w:style>
  <w:style w:type="character" w:customStyle="1" w:styleId="SendersAddressChar">
    <w:name w:val="Sender's Address Char"/>
    <w:basedOn w:val="NoSpacingChar"/>
    <w:link w:val="SendersAddress"/>
    <w:uiPriority w:val="1"/>
    <w:rPr>
      <w:rFonts w:asciiTheme="majorHAnsi" w:hAnsiTheme="majorHAnsi" w:cs="Times New Roman"/>
      <w:color w:val="9FB8CD" w:themeColor="accent2"/>
      <w:sz w:val="18"/>
      <w:szCs w:val="18"/>
      <w:lang w:eastAsia="ja-JP"/>
    </w:rPr>
  </w:style>
  <w:style w:type="character" w:styleId="PlaceholderText">
    <w:name w:val="Placeholder Text"/>
    <w:basedOn w:val="DefaultParagraphFont"/>
    <w:uiPriority w:val="99"/>
    <w:unhideWhenUsed/>
    <w:rPr>
      <w:color w:val="808080"/>
    </w:rPr>
  </w:style>
  <w:style w:type="paragraph" w:customStyle="1" w:styleId="SubsectionDate">
    <w:name w:val="Subsection Date"/>
    <w:basedOn w:val="Section"/>
    <w:link w:val="SubsectionDateChar"/>
    <w:uiPriority w:val="4"/>
    <w:qFormat/>
    <w:rPr>
      <w:color w:val="727CA3" w:themeColor="accent1"/>
      <w:sz w:val="18"/>
    </w:rPr>
  </w:style>
  <w:style w:type="paragraph" w:customStyle="1" w:styleId="SubsectionText">
    <w:name w:val="Subsection Text"/>
    <w:basedOn w:val="Normal"/>
    <w:uiPriority w:val="5"/>
    <w:qFormat/>
    <w:pPr>
      <w:spacing w:after="320"/>
      <w:contextualSpacing/>
    </w:pPr>
  </w:style>
  <w:style w:type="character" w:customStyle="1" w:styleId="SubsectionDateChar">
    <w:name w:val="Subsection Date Char"/>
    <w:basedOn w:val="SubsectionChar"/>
    <w:link w:val="SubsectionDate"/>
    <w:uiPriority w:val="4"/>
    <w:rPr>
      <w:rFonts w:asciiTheme="majorHAnsi" w:hAnsiTheme="majorHAnsi" w:cs="Times New Roman"/>
      <w:b/>
      <w:color w:val="727CA3" w:themeColor="accent1"/>
      <w:sz w:val="18"/>
      <w:szCs w:val="20"/>
      <w:lang w:eastAsia="ja-JP"/>
    </w:rPr>
  </w:style>
  <w:style w:type="paragraph" w:customStyle="1" w:styleId="FooterFirstPage">
    <w:name w:val="Footer First Page"/>
    <w:basedOn w:val="Footer"/>
    <w:uiPriority w:val="34"/>
    <w:pPr>
      <w:pBdr>
        <w:top w:val="dashed" w:sz="4" w:space="18" w:color="7F7F7F"/>
      </w:pBdr>
      <w:jc w:val="right"/>
    </w:pPr>
    <w:rPr>
      <w:color w:val="7F7F7F" w:themeColor="text1" w:themeTint="80"/>
      <w:szCs w:val="18"/>
    </w:rPr>
  </w:style>
  <w:style w:type="paragraph" w:customStyle="1" w:styleId="HeaderFirstPage">
    <w:name w:val="Header First Page"/>
    <w:basedOn w:val="Header"/>
    <w:qFormat/>
    <w:pPr>
      <w:pBdr>
        <w:bottom w:val="dashed" w:sz="4" w:space="18" w:color="7F7F7F"/>
      </w:pBdr>
      <w:spacing w:line="396" w:lineRule="auto"/>
    </w:pPr>
    <w:rPr>
      <w:color w:val="7F7F7F" w:themeColor="text1" w:themeTint="80"/>
    </w:rPr>
  </w:style>
  <w:style w:type="paragraph" w:customStyle="1" w:styleId="AddressText">
    <w:name w:val="Address Text"/>
    <w:basedOn w:val="NoSpacing"/>
    <w:uiPriority w:val="2"/>
    <w:qFormat/>
    <w:pPr>
      <w:spacing w:before="200" w:line="276" w:lineRule="auto"/>
      <w:contextualSpacing/>
      <w:jc w:val="right"/>
    </w:pPr>
    <w:rPr>
      <w:rFonts w:asciiTheme="majorHAnsi" w:hAnsiTheme="majorHAnsi"/>
      <w:color w:val="9FB8CD" w:themeColor="accent2"/>
      <w:sz w:val="18"/>
      <w:lang w:bidi="he-IL"/>
    </w:rPr>
  </w:style>
  <w:style w:type="paragraph" w:customStyle="1" w:styleId="HeaderLeft">
    <w:name w:val="Header Left"/>
    <w:basedOn w:val="Header"/>
    <w:uiPriority w:val="35"/>
    <w:semiHidden/>
    <w:unhideWhenUsed/>
    <w:qFormat/>
    <w:pPr>
      <w:pBdr>
        <w:bottom w:val="dashed" w:sz="4" w:space="18" w:color="7F7F7F" w:themeColor="text1" w:themeTint="80"/>
      </w:pBdr>
      <w:spacing w:line="396" w:lineRule="auto"/>
      <w:contextualSpacing/>
    </w:pPr>
    <w:rPr>
      <w:color w:val="7F7F7F" w:themeColor="text1" w:themeTint="80"/>
    </w:rPr>
  </w:style>
  <w:style w:type="paragraph" w:customStyle="1" w:styleId="FooterLeft">
    <w:name w:val="Footer Left"/>
    <w:basedOn w:val="Normal"/>
    <w:next w:val="Subsection"/>
    <w:uiPriority w:val="35"/>
    <w:semiHidden/>
    <w:unhideWhenUsed/>
    <w:qFormat/>
    <w:pPr>
      <w:pBdr>
        <w:top w:val="dashed" w:sz="4" w:space="18" w:color="7F7F7F" w:themeColor="text1" w:themeTint="80"/>
      </w:pBdr>
      <w:tabs>
        <w:tab w:val="center" w:pos="4320"/>
        <w:tab w:val="right" w:pos="8640"/>
      </w:tabs>
    </w:pPr>
    <w:rPr>
      <w:color w:val="7F7F7F" w:themeColor="text1" w:themeTint="80"/>
      <w:szCs w:val="18"/>
    </w:rPr>
  </w:style>
  <w:style w:type="paragraph" w:customStyle="1" w:styleId="HeaderRight">
    <w:name w:val="Header Right"/>
    <w:basedOn w:val="Header"/>
    <w:uiPriority w:val="35"/>
    <w:semiHidden/>
    <w:unhideWhenUsed/>
    <w:qFormat/>
    <w:pPr>
      <w:pBdr>
        <w:bottom w:val="dashed" w:sz="4" w:space="18" w:color="7F7F7F"/>
      </w:pBdr>
      <w:spacing w:line="396" w:lineRule="auto"/>
      <w:contextualSpacing/>
      <w:jc w:val="right"/>
    </w:pPr>
    <w:rPr>
      <w:color w:val="7F7F7F" w:themeColor="text1" w:themeTint="80"/>
    </w:rPr>
  </w:style>
  <w:style w:type="paragraph" w:customStyle="1" w:styleId="FooterRight">
    <w:name w:val="Footer Right"/>
    <w:basedOn w:val="Footer"/>
    <w:uiPriority w:val="35"/>
    <w:semiHidden/>
    <w:unhideWhenUsed/>
    <w:qFormat/>
    <w:pPr>
      <w:pBdr>
        <w:top w:val="dashed" w:sz="4" w:space="18" w:color="7F7F7F"/>
      </w:pBdr>
      <w:jc w:val="right"/>
    </w:pPr>
    <w:rPr>
      <w:color w:val="7F7F7F" w:themeColor="text1" w:themeTint="80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AC2099"/>
    <w:pPr>
      <w:spacing w:after="160" w:line="259" w:lineRule="auto"/>
      <w:ind w:left="720"/>
      <w:contextualSpacing/>
    </w:pPr>
    <w:rPr>
      <w:rFonts w:cstheme="minorBidi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6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7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9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93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zeina.zeineldine@gmail.com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Origin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E8A6E92A842445CB239DAE414CE4D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718B18-C2D3-46F2-B4B2-F4FF266404B2}"/>
      </w:docPartPr>
      <w:docPartBody>
        <w:p w:rsidR="00DC2658" w:rsidRDefault="00DC2658">
          <w:pPr>
            <w:pStyle w:val="0E8A6E92A842445CB239DAE414CE4D19"/>
          </w:pPr>
          <w:r>
            <w:rPr>
              <w:rStyle w:val="PlaceholderText"/>
            </w:rPr>
            <w:t>Choose a building block.</w:t>
          </w:r>
        </w:p>
      </w:docPartBody>
    </w:docPart>
    <w:docPart>
      <w:docPartPr>
        <w:name w:val="6C90F5AEA6AA476DA52FD273B8C1A4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F3C5A7-C74C-439B-BD8D-288A5233F45B}"/>
      </w:docPartPr>
      <w:docPartBody>
        <w:p w:rsidR="00DC2658" w:rsidRDefault="00DC2658" w:rsidP="00DC2658">
          <w:pPr>
            <w:pStyle w:val="6C90F5AEA6AA476DA52FD273B8C1A47A"/>
          </w:pPr>
          <w:r>
            <w:t>[Type your name]</w:t>
          </w:r>
        </w:p>
      </w:docPartBody>
    </w:docPart>
    <w:docPart>
      <w:docPartPr>
        <w:name w:val="E527150918A0481F82CA7335AF0C9D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732D42-D452-4004-AD3D-12F0D032A3D9}"/>
      </w:docPartPr>
      <w:docPartBody>
        <w:p w:rsidR="00DC2658" w:rsidRDefault="00DC2658" w:rsidP="00DC2658">
          <w:pPr>
            <w:pStyle w:val="E527150918A0481F82CA7335AF0C9DDA"/>
          </w:pPr>
          <w:r>
            <w:rPr>
              <w:rStyle w:val="SubsectionDateChar"/>
            </w:rPr>
            <w:t>[Type the end date]</w:t>
          </w:r>
        </w:p>
      </w:docPartBody>
    </w:docPart>
    <w:docPart>
      <w:docPartPr>
        <w:name w:val="90B9C0A905E641C9AE3C2FA6FDA6F2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49B09D-45CE-4E18-B691-0BC64B5DCB4F}"/>
      </w:docPartPr>
      <w:docPartBody>
        <w:p w:rsidR="00DC2658" w:rsidRDefault="00DC2658" w:rsidP="00DC2658">
          <w:pPr>
            <w:pStyle w:val="90B9C0A905E641C9AE3C2FA6FDA6F218"/>
          </w:pPr>
          <w:r>
            <w:rPr>
              <w:rStyle w:val="SubsectionDateChar"/>
            </w:rPr>
            <w:t>[Type the company name]</w:t>
          </w:r>
        </w:p>
      </w:docPartBody>
    </w:docPart>
    <w:docPart>
      <w:docPartPr>
        <w:name w:val="19789462884446CFACA9CCDBFA14C3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718630-BB6F-48E3-A270-89D118C804B5}"/>
      </w:docPartPr>
      <w:docPartBody>
        <w:p w:rsidR="00DC2658" w:rsidRDefault="00DC2658" w:rsidP="00DC2658">
          <w:pPr>
            <w:pStyle w:val="19789462884446CFACA9CCDBFA14C348"/>
          </w:pPr>
          <w:r>
            <w:rPr>
              <w:rStyle w:val="SubsectionDateChar"/>
            </w:rPr>
            <w:t>[Type the company name]</w:t>
          </w:r>
        </w:p>
      </w:docPartBody>
    </w:docPart>
    <w:docPart>
      <w:docPartPr>
        <w:name w:val="4E073913DAE94322B1B77B2B4C88D3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D78CD-B1F9-4C5A-95FA-820641949D68}"/>
      </w:docPartPr>
      <w:docPartBody>
        <w:p w:rsidR="00DC2658" w:rsidRDefault="00DC2658" w:rsidP="00DC2658">
          <w:pPr>
            <w:pStyle w:val="4E073913DAE94322B1B77B2B4C88D325"/>
          </w:pPr>
          <w:r>
            <w:rPr>
              <w:rStyle w:val="SubsectionDateChar"/>
            </w:rPr>
            <w:t>[Type the 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GMinchoE">
    <w:charset w:val="80"/>
    <w:family w:val="roman"/>
    <w:pitch w:val="fixed"/>
    <w:sig w:usb0="80000281" w:usb1="28C76CF8" w:usb2="00000010" w:usb3="00000000" w:csb0="00020000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658"/>
    <w:rsid w:val="00186739"/>
    <w:rsid w:val="001D5D35"/>
    <w:rsid w:val="00247F22"/>
    <w:rsid w:val="003B5A44"/>
    <w:rsid w:val="003C43A5"/>
    <w:rsid w:val="00497C45"/>
    <w:rsid w:val="004D7EFD"/>
    <w:rsid w:val="005375B1"/>
    <w:rsid w:val="006661CC"/>
    <w:rsid w:val="006B50E4"/>
    <w:rsid w:val="006F63F5"/>
    <w:rsid w:val="0070097A"/>
    <w:rsid w:val="007743E2"/>
    <w:rsid w:val="007E3FB9"/>
    <w:rsid w:val="00870D9B"/>
    <w:rsid w:val="00912BC2"/>
    <w:rsid w:val="00914A31"/>
    <w:rsid w:val="00A04E94"/>
    <w:rsid w:val="00AD5708"/>
    <w:rsid w:val="00B35673"/>
    <w:rsid w:val="00BF4612"/>
    <w:rsid w:val="00C706A4"/>
    <w:rsid w:val="00CA6AE3"/>
    <w:rsid w:val="00DC2658"/>
    <w:rsid w:val="00E160B3"/>
    <w:rsid w:val="00E40732"/>
    <w:rsid w:val="00ED7C07"/>
    <w:rsid w:val="00F93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unhideWhenUsed/>
    <w:rPr>
      <w:color w:val="808080"/>
    </w:rPr>
  </w:style>
  <w:style w:type="paragraph" w:customStyle="1" w:styleId="0E8A6E92A842445CB239DAE414CE4D19">
    <w:name w:val="0E8A6E92A842445CB239DAE414CE4D19"/>
  </w:style>
  <w:style w:type="paragraph" w:customStyle="1" w:styleId="DEA39B6F164F4EB49811161139D4BC97">
    <w:name w:val="DEA39B6F164F4EB49811161139D4BC97"/>
  </w:style>
  <w:style w:type="paragraph" w:customStyle="1" w:styleId="D7CBE65502E14AC88D0C2840842CF53C">
    <w:name w:val="D7CBE65502E14AC88D0C2840842CF53C"/>
  </w:style>
  <w:style w:type="paragraph" w:customStyle="1" w:styleId="C23A5DCD96D6422E95C14DADDB5B71B0">
    <w:name w:val="C23A5DCD96D6422E95C14DADDB5B71B0"/>
  </w:style>
  <w:style w:type="paragraph" w:customStyle="1" w:styleId="0F5ADACB6EFF4D7A995EED4AE33783FF">
    <w:name w:val="0F5ADACB6EFF4D7A995EED4AE33783FF"/>
  </w:style>
  <w:style w:type="paragraph" w:customStyle="1" w:styleId="FEC3B25EEC9549FFA89003454CC0C767">
    <w:name w:val="FEC3B25EEC9549FFA89003454CC0C767"/>
  </w:style>
  <w:style w:type="paragraph" w:customStyle="1" w:styleId="C3C3925416164F1AAC282536C9C81D72">
    <w:name w:val="C3C3925416164F1AAC282536C9C81D72"/>
  </w:style>
  <w:style w:type="paragraph" w:customStyle="1" w:styleId="B822923794804F52AB0A1F30FA602BF6">
    <w:name w:val="B822923794804F52AB0A1F30FA602BF6"/>
  </w:style>
  <w:style w:type="paragraph" w:customStyle="1" w:styleId="SubsectionDate">
    <w:name w:val="Subsection Date"/>
    <w:basedOn w:val="Normal"/>
    <w:link w:val="SubsectionDateChar"/>
    <w:uiPriority w:val="4"/>
    <w:qFormat/>
    <w:rsid w:val="00DC2658"/>
    <w:pPr>
      <w:spacing w:after="120" w:line="240" w:lineRule="auto"/>
      <w:contextualSpacing/>
    </w:pPr>
    <w:rPr>
      <w:rFonts w:asciiTheme="majorHAnsi" w:eastAsiaTheme="minorHAnsi" w:hAnsiTheme="majorHAnsi" w:cs="Times New Roman"/>
      <w:color w:val="5B9BD5" w:themeColor="accent1"/>
      <w:sz w:val="18"/>
      <w:szCs w:val="20"/>
      <w:lang w:eastAsia="ja-JP"/>
    </w:rPr>
  </w:style>
  <w:style w:type="character" w:customStyle="1" w:styleId="SubsectionDateChar">
    <w:name w:val="Subsection Date Char"/>
    <w:basedOn w:val="DefaultParagraphFont"/>
    <w:link w:val="SubsectionDate"/>
    <w:uiPriority w:val="4"/>
    <w:rsid w:val="00DC2658"/>
    <w:rPr>
      <w:rFonts w:asciiTheme="majorHAnsi" w:eastAsiaTheme="minorHAnsi" w:hAnsiTheme="majorHAnsi" w:cs="Times New Roman"/>
      <w:color w:val="5B9BD5" w:themeColor="accent1"/>
      <w:sz w:val="18"/>
      <w:szCs w:val="20"/>
      <w:lang w:eastAsia="ja-JP"/>
    </w:rPr>
  </w:style>
  <w:style w:type="paragraph" w:customStyle="1" w:styleId="AF19F72EE89B452EA304B75A82295727">
    <w:name w:val="AF19F72EE89B452EA304B75A82295727"/>
  </w:style>
  <w:style w:type="paragraph" w:customStyle="1" w:styleId="6B0031A611BC4A889668ED8EC02FEDDC">
    <w:name w:val="6B0031A611BC4A889668ED8EC02FEDDC"/>
  </w:style>
  <w:style w:type="paragraph" w:customStyle="1" w:styleId="8E7A6A0D7A3E49E58F4A79E1F20C32BF">
    <w:name w:val="8E7A6A0D7A3E49E58F4A79E1F20C32BF"/>
  </w:style>
  <w:style w:type="paragraph" w:customStyle="1" w:styleId="07E9E86262A04E5683909B0B34CA62E6">
    <w:name w:val="07E9E86262A04E5683909B0B34CA62E6"/>
  </w:style>
  <w:style w:type="paragraph" w:customStyle="1" w:styleId="80832F9E50B44852AC462F5D9F3D74E5">
    <w:name w:val="80832F9E50B44852AC462F5D9F3D74E5"/>
  </w:style>
  <w:style w:type="paragraph" w:customStyle="1" w:styleId="AAEBA666C3614D31B3975AC168DAA653">
    <w:name w:val="AAEBA666C3614D31B3975AC168DAA653"/>
  </w:style>
  <w:style w:type="paragraph" w:customStyle="1" w:styleId="84C0A7503CA04D3DAA08EC66379314D0">
    <w:name w:val="84C0A7503CA04D3DAA08EC66379314D0"/>
  </w:style>
  <w:style w:type="paragraph" w:customStyle="1" w:styleId="7E661414AC0D4FB58E3A49D74615554F">
    <w:name w:val="7E661414AC0D4FB58E3A49D74615554F"/>
  </w:style>
  <w:style w:type="paragraph" w:customStyle="1" w:styleId="ED5DAF2D853742BC933EE50A53D44160">
    <w:name w:val="ED5DAF2D853742BC933EE50A53D44160"/>
  </w:style>
  <w:style w:type="paragraph" w:customStyle="1" w:styleId="081ABDCA4B754B568DF35F585A5F63DD">
    <w:name w:val="081ABDCA4B754B568DF35F585A5F63DD"/>
    <w:rsid w:val="00DC2658"/>
  </w:style>
  <w:style w:type="paragraph" w:customStyle="1" w:styleId="A8C9F08A5A424894BA23904BA03CDA4B">
    <w:name w:val="A8C9F08A5A424894BA23904BA03CDA4B"/>
    <w:rsid w:val="00DC2658"/>
  </w:style>
  <w:style w:type="paragraph" w:customStyle="1" w:styleId="625DE7D75C6949B6A27E875CED41F9A2">
    <w:name w:val="625DE7D75C6949B6A27E875CED41F9A2"/>
    <w:rsid w:val="00DC2658"/>
  </w:style>
  <w:style w:type="paragraph" w:customStyle="1" w:styleId="4E1F32EFAEE44A6689BB6C041F593320">
    <w:name w:val="4E1F32EFAEE44A6689BB6C041F593320"/>
    <w:rsid w:val="00DC2658"/>
  </w:style>
  <w:style w:type="paragraph" w:customStyle="1" w:styleId="0D0817AC363E4F0BB646773B22ABFD9B">
    <w:name w:val="0D0817AC363E4F0BB646773B22ABFD9B"/>
    <w:rsid w:val="00DC2658"/>
  </w:style>
  <w:style w:type="paragraph" w:customStyle="1" w:styleId="6C90F5AEA6AA476DA52FD273B8C1A47A">
    <w:name w:val="6C90F5AEA6AA476DA52FD273B8C1A47A"/>
    <w:rsid w:val="00DC2658"/>
  </w:style>
  <w:style w:type="paragraph" w:customStyle="1" w:styleId="B3C3A4E52F4A40D89BC69E2DB0C8E8B7">
    <w:name w:val="B3C3A4E52F4A40D89BC69E2DB0C8E8B7"/>
    <w:rsid w:val="00DC2658"/>
  </w:style>
  <w:style w:type="paragraph" w:customStyle="1" w:styleId="1625E4DFAA8649C1B273E113C191AD6A">
    <w:name w:val="1625E4DFAA8649C1B273E113C191AD6A"/>
    <w:rsid w:val="00DC2658"/>
  </w:style>
  <w:style w:type="paragraph" w:customStyle="1" w:styleId="2E8BA431C5A846658A73195309860233">
    <w:name w:val="2E8BA431C5A846658A73195309860233"/>
    <w:rsid w:val="00DC2658"/>
  </w:style>
  <w:style w:type="paragraph" w:customStyle="1" w:styleId="D8E2B1F0DEA04D34B1CC6ED13556F338">
    <w:name w:val="D8E2B1F0DEA04D34B1CC6ED13556F338"/>
    <w:rsid w:val="00DC2658"/>
  </w:style>
  <w:style w:type="paragraph" w:customStyle="1" w:styleId="439A08600E2E4A72A34DB800C9E8681C">
    <w:name w:val="439A08600E2E4A72A34DB800C9E8681C"/>
    <w:rsid w:val="00DC2658"/>
  </w:style>
  <w:style w:type="paragraph" w:customStyle="1" w:styleId="BD9F3D364B554EDAB51F6354EE0F7D49">
    <w:name w:val="BD9F3D364B554EDAB51F6354EE0F7D49"/>
    <w:rsid w:val="00DC2658"/>
  </w:style>
  <w:style w:type="paragraph" w:customStyle="1" w:styleId="E527150918A0481F82CA7335AF0C9DDA">
    <w:name w:val="E527150918A0481F82CA7335AF0C9DDA"/>
    <w:rsid w:val="00DC2658"/>
  </w:style>
  <w:style w:type="paragraph" w:customStyle="1" w:styleId="90B9C0A905E641C9AE3C2FA6FDA6F218">
    <w:name w:val="90B9C0A905E641C9AE3C2FA6FDA6F218"/>
    <w:rsid w:val="00DC2658"/>
  </w:style>
  <w:style w:type="paragraph" w:customStyle="1" w:styleId="C775E14C92844A9D81013957220C51CD">
    <w:name w:val="C775E14C92844A9D81013957220C51CD"/>
    <w:rsid w:val="00DC2658"/>
  </w:style>
  <w:style w:type="paragraph" w:customStyle="1" w:styleId="88D1DA9829CE4027BAE360F5DB2F41B3">
    <w:name w:val="88D1DA9829CE4027BAE360F5DB2F41B3"/>
    <w:rsid w:val="00DC2658"/>
  </w:style>
  <w:style w:type="paragraph" w:customStyle="1" w:styleId="19789462884446CFACA9CCDBFA14C348">
    <w:name w:val="19789462884446CFACA9CCDBFA14C348"/>
    <w:rsid w:val="00DC2658"/>
  </w:style>
  <w:style w:type="paragraph" w:customStyle="1" w:styleId="4E073913DAE94322B1B77B2B4C88D325">
    <w:name w:val="4E073913DAE94322B1B77B2B4C88D325"/>
    <w:rsid w:val="00DC2658"/>
  </w:style>
  <w:style w:type="paragraph" w:customStyle="1" w:styleId="E4C187E9144142ECB65C3DF2193917DF">
    <w:name w:val="E4C187E9144142ECB65C3DF2193917DF"/>
    <w:rsid w:val="004D7EF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Origin">
  <a:themeElements>
    <a:clrScheme name="Origin">
      <a:dk1>
        <a:sysClr val="windowText" lastClr="000000"/>
      </a:dk1>
      <a:lt1>
        <a:sysClr val="window" lastClr="FFFFFF"/>
      </a:lt1>
      <a:dk2>
        <a:srgbClr val="464653"/>
      </a:dk2>
      <a:lt2>
        <a:srgbClr val="DDE9EC"/>
      </a:lt2>
      <a:accent1>
        <a:srgbClr val="727CA3"/>
      </a:accent1>
      <a:accent2>
        <a:srgbClr val="9FB8CD"/>
      </a:accent2>
      <a:accent3>
        <a:srgbClr val="D2DA7A"/>
      </a:accent3>
      <a:accent4>
        <a:srgbClr val="FADA7A"/>
      </a:accent4>
      <a:accent5>
        <a:srgbClr val="B88472"/>
      </a:accent5>
      <a:accent6>
        <a:srgbClr val="8E736A"/>
      </a:accent6>
      <a:hlink>
        <a:srgbClr val="B292CA"/>
      </a:hlink>
      <a:folHlink>
        <a:srgbClr val="6B5680"/>
      </a:folHlink>
    </a:clrScheme>
    <a:fontScheme name="Origin">
      <a:majorFont>
        <a:latin typeface="Bookman Old Style"/>
        <a:ea typeface=""/>
        <a:cs typeface=""/>
        <a:font script="Grek" typeface="Cambria"/>
        <a:font script="Cyrl" typeface="Cambria"/>
        <a:font script="Jpan" typeface="HG明朝E"/>
        <a:font script="Hang" typeface="돋움"/>
        <a:font script="Hans" typeface="宋体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Gill Sans MT"/>
        <a:ea typeface=""/>
        <a:cs typeface=""/>
        <a:font script="Grek" typeface="Calibri"/>
        <a:font script="Cyrl" typeface="Calibri"/>
        <a:font script="Jpan" typeface="ＭＳ Ｐゴシック"/>
        <a:font script="Hang" typeface="맑은 고딕"/>
        <a:font script="Hans" typeface="华文新魏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rigin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00000"/>
              </a:schemeClr>
            </a:gs>
            <a:gs pos="30000">
              <a:schemeClr val="phClr">
                <a:tint val="61000"/>
                <a:satMod val="200000"/>
              </a:schemeClr>
            </a:gs>
            <a:gs pos="45000">
              <a:schemeClr val="phClr">
                <a:tint val="66000"/>
                <a:satMod val="200000"/>
              </a:schemeClr>
            </a:gs>
            <a:gs pos="55000">
              <a:schemeClr val="phClr">
                <a:tint val="66000"/>
                <a:satMod val="200000"/>
              </a:schemeClr>
            </a:gs>
            <a:gs pos="73000">
              <a:schemeClr val="phClr">
                <a:tint val="61000"/>
                <a:satMod val="200000"/>
              </a:schemeClr>
            </a:gs>
            <a:gs pos="100000">
              <a:schemeClr val="phClr">
                <a:tint val="45000"/>
                <a:satMod val="20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</a:schemeClr>
            </a:gs>
            <a:gs pos="30000">
              <a:schemeClr val="phClr">
                <a:shade val="90000"/>
                <a:satMod val="110000"/>
              </a:schemeClr>
            </a:gs>
            <a:gs pos="45000">
              <a:schemeClr val="phClr">
                <a:shade val="100000"/>
                <a:satMod val="118000"/>
              </a:schemeClr>
            </a:gs>
            <a:gs pos="55000">
              <a:schemeClr val="phClr">
                <a:shade val="100000"/>
                <a:satMod val="118000"/>
              </a:schemeClr>
            </a:gs>
            <a:gs pos="73000">
              <a:schemeClr val="phClr">
                <a:shade val="90000"/>
                <a:satMod val="110000"/>
              </a:schemeClr>
            </a:gs>
            <a:gs pos="100000">
              <a:schemeClr val="phClr">
                <a:shade val="63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3000" dir="5400000" rotWithShape="0">
              <a:srgbClr val="000000">
                <a:alpha val="40000"/>
              </a:srgbClr>
            </a:outerShdw>
          </a:effectLst>
          <a:scene3d>
            <a:camera prst="orthographicFront" fov="0">
              <a:rot lat="0" lon="0" rev="0"/>
            </a:camera>
            <a:lightRig rig="balanced" dir="t">
              <a:rot lat="0" lon="0" rev="0"/>
            </a:lightRig>
          </a:scene3d>
          <a:sp3d prstMaterial="matte">
            <a:bevelT w="0" h="0"/>
            <a:contourClr>
              <a:schemeClr val="phClr">
                <a:tint val="100000"/>
                <a:shade val="100000"/>
                <a:hueMod val="100000"/>
                <a:satMod val="100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50000"/>
              </a:srgbClr>
            </a:outerShdw>
          </a:effectLst>
          <a:scene3d>
            <a:camera prst="orthographicFront" fov="0">
              <a:rot lat="0" lon="0" rev="0"/>
            </a:camera>
            <a:lightRig rig="soft" dir="t">
              <a:rot lat="0" lon="0" rev="2700000"/>
            </a:lightRig>
          </a:scene3d>
          <a:sp3d prstMaterial="matte">
            <a:bevelT w="50800" h="508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60000"/>
                <a:satMod val="300000"/>
              </a:schemeClr>
            </a:gs>
            <a:gs pos="30000">
              <a:schemeClr val="phClr">
                <a:shade val="80000"/>
                <a:satMod val="230000"/>
              </a:schemeClr>
            </a:gs>
            <a:gs pos="100000">
              <a:schemeClr val="phClr">
                <a:tint val="97000"/>
                <a:satMod val="22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shade val="6000"/>
                <a:satMod val="120000"/>
              </a:schemeClr>
              <a:schemeClr val="phClr">
                <a:tint val="90000"/>
              </a:schemeClr>
            </a:duotone>
          </a:blip>
          <a:tile tx="0" ty="0" sx="35000" sy="40000" flip="x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outs:outSpaceData xmlns:outs="http://schemas.microsoft.com/office/2009/outspace/metadata">
  <outs:relatedDates/>
  <outs:relatedDocuments/>
  <outs:relatedPeople/>
  <propertyMetadataList xmlns="http://schemas.microsoft.com/office/2009/outspace/metadata"/>
  <outs:corruptMetadataWasLost>true</outs:corruptMetadataWasLost>
</outs:outSpace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EA257-878D-48ED-B352-94E89FDD322F}">
  <ds:schemaRefs>
    <ds:schemaRef ds:uri="http://schemas.microsoft.com/office/2009/outspace/metadata"/>
  </ds:schemaRefs>
</ds:datastoreItem>
</file>

<file path=customXml/itemProps2.xml><?xml version="1.0" encoding="utf-8"?>
<ds:datastoreItem xmlns:ds="http://schemas.openxmlformats.org/officeDocument/2006/customXml" ds:itemID="{348D6ED4-792C-4594-833B-57AB0E169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OriginResume.Dotx</Template>
  <TotalTime>2</TotalTime>
  <Pages>2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Zeina Zeineddine</dc:creator>
  <cp:lastModifiedBy>user</cp:lastModifiedBy>
  <cp:revision>3</cp:revision>
  <dcterms:created xsi:type="dcterms:W3CDTF">2021-11-03T10:11:00Z</dcterms:created>
  <dcterms:modified xsi:type="dcterms:W3CDTF">2021-11-03T10:13:00Z</dcterms:modified>
</cp:coreProperties>
</file>