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5245" w:type="pct"/>
        <w:tblInd w:w="-504" w:type="dxa"/>
        <w:tblCellMar>
          <w:left w:w="0" w:type="dxa"/>
          <w:bottom w:w="115" w:type="dxa"/>
          <w:right w:w="0" w:type="dxa"/>
        </w:tblCellMar>
        <w:tblLook w:val="04A0" w:firstRow="1" w:lastRow="0" w:firstColumn="1" w:lastColumn="0" w:noHBand="0" w:noVBand="1"/>
      </w:tblPr>
      <w:tblGrid>
        <w:gridCol w:w="498"/>
        <w:gridCol w:w="9274"/>
        <w:gridCol w:w="23"/>
      </w:tblGrid>
      <w:tr w:rsidR="005F4B88">
        <w:trPr>
          <w:gridBefore w:val="1"/>
          <w:gridAfter w:val="1"/>
          <w:wBefore w:w="500" w:type="dxa"/>
          <w:wAfter w:w="23" w:type="dxa"/>
          <w:trHeight w:hRule="exact" w:val="1719"/>
        </w:trPr>
        <w:tc>
          <w:tcPr>
            <w:tcW w:w="9297" w:type="dxa"/>
            <w:tcMar>
              <w:top w:w="0" w:type="dxa"/>
              <w:bottom w:w="0" w:type="dxa"/>
            </w:tcMar>
          </w:tcPr>
          <w:p w:rsidR="005F4B88" w:rsidRDefault="001223DF">
            <w:pPr>
              <w:pStyle w:val="ContactInfo"/>
              <w:contextualSpacing w:val="0"/>
              <w:rPr>
                <w:sz w:val="52"/>
                <w:szCs w:val="52"/>
              </w:rPr>
            </w:pPr>
            <w:r>
              <w:rPr>
                <w:sz w:val="52"/>
                <w:szCs w:val="52"/>
              </w:rPr>
              <w:t xml:space="preserve">GANESH S. POOJARY </w:t>
            </w:r>
          </w:p>
          <w:p w:rsidR="005F4B88" w:rsidRDefault="001223DF">
            <w:pPr>
              <w:pStyle w:val="ContactInfo"/>
              <w:contextualSpacing w:val="0"/>
            </w:pPr>
            <w:r>
              <w:t xml:space="preserve">UAE Residence Visa  </w:t>
            </w:r>
            <w:sdt>
              <w:sdtPr>
                <w:alias w:val="Divider dot:"/>
                <w:tag w:val="Divider dot:"/>
                <w:id w:val="-1459182552"/>
                <w:placeholder>
                  <w:docPart w:val="D5BCDD7D22A34DAD912FD7F1CD0A8E3F"/>
                </w:placeholder>
                <w:temporary/>
                <w:showingPlcHdr/>
                <w15:appearance w15:val="hidden"/>
              </w:sdtPr>
              <w:sdtEndPr/>
              <w:sdtContent>
                <w:r>
                  <w:t>·</w:t>
                </w:r>
              </w:sdtContent>
            </w:sdt>
            <w:r>
              <w:t xml:space="preserve"> Mobile  +971 563923638 </w:t>
            </w:r>
          </w:p>
          <w:p w:rsidR="005F4B88" w:rsidRDefault="001223DF">
            <w:pPr>
              <w:pStyle w:val="ContactInfoEmphasis"/>
              <w:contextualSpacing w:val="0"/>
            </w:pPr>
            <w:r>
              <w:t xml:space="preserve">ganeshpoojary29@gmail.com </w:t>
            </w:r>
          </w:p>
          <w:p w:rsidR="005F4B88" w:rsidRDefault="005F4B88">
            <w:pPr>
              <w:pStyle w:val="ContactInfoEmphasis"/>
              <w:contextualSpacing w:val="0"/>
            </w:pPr>
          </w:p>
          <w:p w:rsidR="005F4B88" w:rsidRDefault="005F4B88">
            <w:pPr>
              <w:pStyle w:val="ContactInfoEmphasis"/>
              <w:contextualSpacing w:val="0"/>
              <w:jc w:val="both"/>
            </w:pPr>
          </w:p>
        </w:tc>
      </w:tr>
      <w:tr w:rsidR="005F4B88">
        <w:trPr>
          <w:gridBefore w:val="1"/>
          <w:gridAfter w:val="1"/>
          <w:wBefore w:w="500" w:type="dxa"/>
          <w:wAfter w:w="23" w:type="dxa"/>
          <w:trHeight w:val="2586"/>
        </w:trPr>
        <w:tc>
          <w:tcPr>
            <w:tcW w:w="9297" w:type="dxa"/>
            <w:tcMar>
              <w:top w:w="432" w:type="dxa"/>
            </w:tcMar>
          </w:tcPr>
          <w:p w:rsidR="005F4B88" w:rsidRDefault="001223DF">
            <w:pPr>
              <w:pStyle w:val="BodyText2"/>
              <w:tabs>
                <w:tab w:val="left" w:pos="2880"/>
              </w:tabs>
              <w:spacing w:line="360" w:lineRule="auto"/>
            </w:pPr>
            <w:r>
              <w:rPr>
                <w:rFonts w:ascii="Verdana" w:hAnsi="Verdana"/>
                <w:color w:val="000000"/>
                <w:sz w:val="16"/>
                <w:szCs w:val="16"/>
                <w14:textFill>
                  <w14:solidFill>
                    <w14:srgbClr w14:val="000000">
                      <w14:lumMod w14:val="65000"/>
                      <w14:lumOff w14:val="35000"/>
                    </w14:srgbClr>
                  </w14:solidFill>
                </w14:textFill>
              </w:rPr>
              <w:t>Looking forward to being associated with an organization, which offers continuous career growth, constant learning along with scope for optimizing my skills and potential, which in turn add value to the organization. Strongly dedicated and reliable Employee with an outstanding client satisfaction history and superior work ethic. Adept at functioning well as an independent worker. Especially skilled at maintaining superb relationship networks with all levels of staff with a high degree of courtesy and professionalism and</w:t>
            </w:r>
            <w:r>
              <w:rPr>
                <w:rFonts w:ascii="Verdana" w:hAnsi="Verdana"/>
                <w:color w:val="333333"/>
                <w:sz w:val="16"/>
                <w:szCs w:val="16"/>
                <w14:textFill>
                  <w14:solidFill>
                    <w14:srgbClr w14:val="333333">
                      <w14:lumMod w14:val="65000"/>
                      <w14:lumOff w14:val="35000"/>
                    </w14:srgbClr>
                  </w14:solidFill>
                </w14:textFill>
              </w:rPr>
              <w:t xml:space="preserve"> </w:t>
            </w:r>
            <w:r>
              <w:rPr>
                <w:rFonts w:ascii="Verdana" w:hAnsi="Verdana"/>
                <w:bCs/>
                <w:color w:val="000000"/>
                <w:sz w:val="16"/>
                <w:szCs w:val="16"/>
                <w14:textFill>
                  <w14:solidFill>
                    <w14:srgbClr w14:val="000000">
                      <w14:lumMod w14:val="65000"/>
                      <w14:lumOff w14:val="35000"/>
                    </w14:srgbClr>
                  </w14:solidFill>
                </w14:textFill>
              </w:rPr>
              <w:t>to be a Key Team Player while keeping Abreast with the Developing Trends and Techniques to enhance my Knowledge and Skills, which ultimately benefit to the Company to achieve its Mission &amp; Vision</w:t>
            </w:r>
          </w:p>
        </w:tc>
      </w:tr>
      <w:tr w:rsidR="005F4B88" w:rsidTr="008D2F2E">
        <w:tblPrEx>
          <w:tblBorders>
            <w:left w:val="dotted" w:sz="18" w:space="0" w:color="BFBFBF" w:themeColor="background1" w:themeShade="BF"/>
          </w:tblBorders>
          <w:tblCellMar>
            <w:left w:w="576" w:type="dxa"/>
            <w:bottom w:w="0" w:type="dxa"/>
          </w:tblCellMar>
        </w:tblPrEx>
        <w:trPr>
          <w:trHeight w:val="1822"/>
        </w:trPr>
        <w:tc>
          <w:tcPr>
            <w:tcW w:w="9820" w:type="dxa"/>
            <w:gridSpan w:val="3"/>
          </w:tcPr>
          <w:p w:rsidR="005F4B88" w:rsidRDefault="00AF569D">
            <w:pPr>
              <w:pStyle w:val="Heading1"/>
              <w:outlineLvl w:val="0"/>
            </w:pPr>
            <w:sdt>
              <w:sdtPr>
                <w:alias w:val="Experience:"/>
                <w:tag w:val="Experience:"/>
                <w:id w:val="-1983300934"/>
                <w:placeholder>
                  <w:docPart w:val="90B1896B7DED484EB7B25CB2B575120D"/>
                </w:placeholder>
                <w:temporary/>
                <w:showingPlcHdr/>
                <w15:appearance w15:val="hidden"/>
              </w:sdtPr>
              <w:sdtEndPr/>
              <w:sdtContent>
                <w:r w:rsidR="001223DF">
                  <w:t>Experience</w:t>
                </w:r>
              </w:sdtContent>
            </w:sdt>
          </w:p>
          <w:p w:rsidR="005F4B88" w:rsidRDefault="001223DF">
            <w:pPr>
              <w:pStyle w:val="Heading3"/>
              <w:contextualSpacing w:val="0"/>
              <w:outlineLvl w:val="2"/>
            </w:pPr>
            <w:proofErr w:type="gramStart"/>
            <w:r>
              <w:t>From  13.12.2018</w:t>
            </w:r>
            <w:proofErr w:type="gramEnd"/>
            <w:r>
              <w:t xml:space="preserve">  Up to date  </w:t>
            </w:r>
          </w:p>
          <w:p w:rsidR="005F4B88" w:rsidRDefault="0061181C">
            <w:pPr>
              <w:pStyle w:val="Heading2"/>
              <w:contextualSpacing w:val="0"/>
              <w:outlineLvl w:val="1"/>
            </w:pPr>
            <w:r>
              <w:t xml:space="preserve">CUSTOMER </w:t>
            </w:r>
            <w:proofErr w:type="gramStart"/>
            <w:r>
              <w:t>SERVICE</w:t>
            </w:r>
            <w:r w:rsidR="001223DF">
              <w:t xml:space="preserve"> ,</w:t>
            </w:r>
            <w:proofErr w:type="gramEnd"/>
            <w:r w:rsidR="001223DF">
              <w:t xml:space="preserve"> </w:t>
            </w:r>
          </w:p>
          <w:p w:rsidR="005F4B88" w:rsidRDefault="001223DF">
            <w:pPr>
              <w:pStyle w:val="Heading2"/>
              <w:contextualSpacing w:val="0"/>
              <w:outlineLvl w:val="1"/>
            </w:pPr>
            <w:r>
              <w:rPr>
                <w:sz w:val="22"/>
                <w:szCs w:val="22"/>
              </w:rPr>
              <w:t xml:space="preserve">Roberto’s Club </w:t>
            </w:r>
            <w:proofErr w:type="gramStart"/>
            <w:r>
              <w:rPr>
                <w:sz w:val="22"/>
                <w:szCs w:val="22"/>
              </w:rPr>
              <w:t>Ltd</w:t>
            </w:r>
            <w:r>
              <w:rPr>
                <w:sz w:val="20"/>
              </w:rPr>
              <w:t xml:space="preserve"> </w:t>
            </w:r>
            <w:r>
              <w:rPr>
                <w:rFonts w:ascii="Verdana" w:hAnsi="Verdana"/>
                <w:color w:val="000000"/>
                <w:spacing w:val="10"/>
                <w:sz w:val="20"/>
              </w:rPr>
              <w:t>,</w:t>
            </w:r>
            <w:proofErr w:type="gramEnd"/>
            <w:r>
              <w:rPr>
                <w:rFonts w:ascii="Verdana" w:hAnsi="Verdana"/>
                <w:color w:val="000000"/>
                <w:spacing w:val="10"/>
                <w:sz w:val="20"/>
              </w:rPr>
              <w:t xml:space="preserve"> </w:t>
            </w:r>
            <w:r>
              <w:rPr>
                <w:rFonts w:ascii="Verdana" w:hAnsi="Verdana"/>
                <w:color w:val="000000"/>
                <w:spacing w:val="10"/>
                <w:sz w:val="16"/>
                <w:szCs w:val="16"/>
              </w:rPr>
              <w:t>DIFC, Dubai, United Arab Emirates.</w:t>
            </w:r>
          </w:p>
        </w:tc>
      </w:tr>
      <w:tr w:rsidR="005F4B88">
        <w:tblPrEx>
          <w:tblBorders>
            <w:left w:val="dotted" w:sz="18" w:space="0" w:color="BFBFBF" w:themeColor="background1" w:themeShade="BF"/>
          </w:tblBorders>
          <w:tblCellMar>
            <w:left w:w="576" w:type="dxa"/>
            <w:bottom w:w="0" w:type="dxa"/>
          </w:tblCellMar>
        </w:tblPrEx>
        <w:trPr>
          <w:trHeight w:val="4197"/>
        </w:trPr>
        <w:tc>
          <w:tcPr>
            <w:tcW w:w="9820" w:type="dxa"/>
            <w:gridSpan w:val="3"/>
            <w:tcMar>
              <w:top w:w="216" w:type="dxa"/>
            </w:tcMar>
          </w:tcPr>
          <w:p w:rsidR="005F4B88" w:rsidRDefault="005F4B88">
            <w:pPr>
              <w:pStyle w:val="BodyTextIndent"/>
              <w:tabs>
                <w:tab w:val="left" w:pos="491"/>
                <w:tab w:val="left" w:pos="774"/>
                <w:tab w:val="left" w:pos="1032"/>
                <w:tab w:val="left" w:pos="2880"/>
              </w:tabs>
              <w:ind w:left="0"/>
              <w:rPr>
                <w:rFonts w:ascii="Verdana" w:hAnsi="Verdana"/>
                <w:color w:val="000000"/>
                <w:sz w:val="18"/>
                <w:szCs w:val="18"/>
                <w:lang w:val="en"/>
                <w14:textFill>
                  <w14:solidFill>
                    <w14:srgbClr w14:val="000000">
                      <w14:lumMod w14:val="65000"/>
                      <w14:lumOff w14:val="35000"/>
                    </w14:srgbClr>
                  </w14:solidFill>
                </w14:textFill>
              </w:rPr>
            </w:pPr>
          </w:p>
          <w:p w:rsidR="005F4B88" w:rsidRDefault="001223DF" w:rsidP="008D2F2E">
            <w:pPr>
              <w:pStyle w:val="BodyTextIndent"/>
              <w:numPr>
                <w:ilvl w:val="3"/>
                <w:numId w:val="17"/>
              </w:numPr>
              <w:tabs>
                <w:tab w:val="left" w:pos="491"/>
                <w:tab w:val="left" w:pos="774"/>
                <w:tab w:val="left" w:pos="1032"/>
                <w:tab w:val="left" w:pos="2880"/>
              </w:tabs>
              <w:ind w:left="625"/>
              <w:rPr>
                <w:rFonts w:ascii="Verdana" w:hAnsi="Verdana"/>
                <w:color w:val="000000"/>
                <w:sz w:val="18"/>
                <w:szCs w:val="18"/>
                <w:lang w:val="en"/>
                <w14:textFill>
                  <w14:solidFill>
                    <w14:srgbClr w14:val="000000">
                      <w14:lumMod w14:val="65000"/>
                      <w14:lumOff w14:val="35000"/>
                    </w14:srgbClr>
                  </w14:solidFill>
                </w14:textFill>
              </w:rPr>
            </w:pPr>
            <w:r>
              <w:rPr>
                <w:rFonts w:ascii="Verdana" w:hAnsi="Verdana"/>
                <w:color w:val="000000"/>
                <w:sz w:val="18"/>
                <w:szCs w:val="18"/>
                <w:lang w:val="en"/>
                <w14:textFill>
                  <w14:solidFill>
                    <w14:srgbClr w14:val="000000">
                      <w14:lumMod w14:val="65000"/>
                      <w14:lumOff w14:val="35000"/>
                    </w14:srgbClr>
                  </w14:solidFill>
                </w14:textFill>
              </w:rPr>
              <w:t xml:space="preserve">Clean, organize and maintain designated service station </w:t>
            </w:r>
          </w:p>
          <w:p w:rsidR="005F4B88" w:rsidRDefault="005F4B88" w:rsidP="008D2F2E">
            <w:pPr>
              <w:pStyle w:val="BodyTextIndent"/>
              <w:tabs>
                <w:tab w:val="left" w:pos="491"/>
                <w:tab w:val="left" w:pos="774"/>
                <w:tab w:val="left" w:pos="1032"/>
                <w:tab w:val="left" w:pos="2880"/>
              </w:tabs>
              <w:ind w:left="625"/>
              <w:rPr>
                <w:rFonts w:ascii="Verdana" w:hAnsi="Verdana"/>
                <w:color w:val="000000"/>
                <w:sz w:val="18"/>
                <w:szCs w:val="18"/>
                <w:lang w:val="en"/>
                <w14:textFill>
                  <w14:solidFill>
                    <w14:srgbClr w14:val="000000">
                      <w14:lumMod w14:val="65000"/>
                      <w14:lumOff w14:val="35000"/>
                    </w14:srgbClr>
                  </w14:solidFill>
                </w14:textFill>
              </w:rPr>
            </w:pPr>
          </w:p>
          <w:p w:rsidR="005F4B88" w:rsidRDefault="001223DF" w:rsidP="008D2F2E">
            <w:pPr>
              <w:pStyle w:val="BodyTextIndent"/>
              <w:numPr>
                <w:ilvl w:val="3"/>
                <w:numId w:val="17"/>
              </w:numPr>
              <w:tabs>
                <w:tab w:val="left" w:pos="491"/>
                <w:tab w:val="left" w:pos="774"/>
                <w:tab w:val="left" w:pos="1032"/>
                <w:tab w:val="left" w:pos="2880"/>
              </w:tabs>
              <w:ind w:left="625"/>
              <w:rPr>
                <w:rFonts w:ascii="Verdana" w:hAnsi="Verdana"/>
                <w:color w:val="000000"/>
                <w:sz w:val="18"/>
                <w:szCs w:val="18"/>
                <w:lang w:val="en"/>
                <w14:textFill>
                  <w14:solidFill>
                    <w14:srgbClr w14:val="000000">
                      <w14:lumMod w14:val="65000"/>
                      <w14:lumOff w14:val="35000"/>
                    </w14:srgbClr>
                  </w14:solidFill>
                </w14:textFill>
              </w:rPr>
            </w:pPr>
            <w:r>
              <w:rPr>
                <w:rFonts w:ascii="Verdana" w:hAnsi="Verdana"/>
                <w:color w:val="000000"/>
                <w:sz w:val="18"/>
                <w:szCs w:val="18"/>
                <w:lang w:val="en"/>
                <w14:textFill>
                  <w14:solidFill>
                    <w14:srgbClr w14:val="000000">
                      <w14:lumMod w14:val="65000"/>
                      <w14:lumOff w14:val="35000"/>
                    </w14:srgbClr>
                  </w14:solidFill>
                </w14:textFill>
              </w:rPr>
              <w:t xml:space="preserve">Prepare </w:t>
            </w:r>
            <w:r>
              <w:rPr>
                <w:rFonts w:ascii="Verdana" w:hAnsi="Verdana"/>
                <w:color w:val="000000"/>
                <w:sz w:val="18"/>
                <w:szCs w:val="18"/>
                <w14:textFill>
                  <w14:solidFill>
                    <w14:srgbClr w14:val="000000">
                      <w14:lumMod w14:val="65000"/>
                      <w14:lumOff w14:val="35000"/>
                    </w14:srgbClr>
                  </w14:solidFill>
                </w14:textFill>
              </w:rPr>
              <w:t>mine-en-place</w:t>
            </w:r>
            <w:r>
              <w:rPr>
                <w:rFonts w:ascii="Verdana" w:hAnsi="Verdana"/>
                <w:color w:val="000000"/>
                <w:sz w:val="18"/>
                <w:szCs w:val="18"/>
                <w:lang w:val="en"/>
                <w14:textFill>
                  <w14:solidFill>
                    <w14:srgbClr w14:val="000000">
                      <w14:lumMod w14:val="65000"/>
                      <w14:lumOff w14:val="35000"/>
                    </w14:srgbClr>
                  </w14:solidFill>
                </w14:textFill>
              </w:rPr>
              <w:t xml:space="preserve"> to ensure that the station is ready when required. </w:t>
            </w:r>
          </w:p>
          <w:p w:rsidR="005F4B88" w:rsidRDefault="005F4B88" w:rsidP="008D2F2E">
            <w:pPr>
              <w:pStyle w:val="BodyTextIndent"/>
              <w:tabs>
                <w:tab w:val="left" w:pos="491"/>
                <w:tab w:val="left" w:pos="774"/>
                <w:tab w:val="left" w:pos="1032"/>
                <w:tab w:val="left" w:pos="2880"/>
              </w:tabs>
              <w:ind w:left="625"/>
              <w:rPr>
                <w:rFonts w:ascii="Verdana" w:hAnsi="Verdana"/>
                <w:color w:val="000000"/>
                <w:sz w:val="18"/>
                <w:szCs w:val="18"/>
                <w:lang w:val="en"/>
                <w14:textFill>
                  <w14:solidFill>
                    <w14:srgbClr w14:val="000000">
                      <w14:lumMod w14:val="65000"/>
                      <w14:lumOff w14:val="35000"/>
                    </w14:srgbClr>
                  </w14:solidFill>
                </w14:textFill>
              </w:rPr>
            </w:pPr>
          </w:p>
          <w:p w:rsidR="005F4B88" w:rsidRDefault="001223DF" w:rsidP="008D2F2E">
            <w:pPr>
              <w:pStyle w:val="BodyTextIndent"/>
              <w:numPr>
                <w:ilvl w:val="3"/>
                <w:numId w:val="17"/>
              </w:numPr>
              <w:tabs>
                <w:tab w:val="left" w:pos="491"/>
                <w:tab w:val="left" w:pos="774"/>
                <w:tab w:val="left" w:pos="1032"/>
                <w:tab w:val="left" w:pos="2880"/>
              </w:tabs>
              <w:ind w:left="625"/>
              <w:rPr>
                <w:rFonts w:ascii="Verdana" w:hAnsi="Verdana"/>
                <w:color w:val="000000"/>
                <w:sz w:val="18"/>
                <w:szCs w:val="18"/>
                <w:lang w:val="en"/>
                <w14:textFill>
                  <w14:solidFill>
                    <w14:srgbClr w14:val="000000">
                      <w14:lumMod w14:val="65000"/>
                      <w14:lumOff w14:val="35000"/>
                    </w14:srgbClr>
                  </w14:solidFill>
                </w14:textFill>
              </w:rPr>
            </w:pPr>
            <w:r>
              <w:rPr>
                <w:rFonts w:ascii="Verdana" w:hAnsi="Verdana"/>
                <w:color w:val="000000"/>
                <w:sz w:val="18"/>
                <w:szCs w:val="18"/>
                <w:lang w:val="en"/>
                <w14:textFill>
                  <w14:solidFill>
                    <w14:srgbClr w14:val="000000">
                      <w14:lumMod w14:val="65000"/>
                      <w14:lumOff w14:val="35000"/>
                    </w14:srgbClr>
                  </w14:solidFill>
                </w14:textFill>
              </w:rPr>
              <w:t xml:space="preserve">Provide attentive and personalized service to ensure that guest requests are fulfilled promptly. </w:t>
            </w:r>
          </w:p>
          <w:p w:rsidR="005F4B88" w:rsidRDefault="005F4B88" w:rsidP="008D2F2E">
            <w:pPr>
              <w:pStyle w:val="BodyTextIndent"/>
              <w:tabs>
                <w:tab w:val="left" w:pos="491"/>
                <w:tab w:val="left" w:pos="774"/>
                <w:tab w:val="left" w:pos="1032"/>
                <w:tab w:val="left" w:pos="2880"/>
              </w:tabs>
              <w:ind w:left="625"/>
              <w:rPr>
                <w:rFonts w:ascii="Verdana" w:hAnsi="Verdana"/>
                <w:color w:val="000000"/>
                <w:sz w:val="18"/>
                <w:szCs w:val="18"/>
                <w:lang w:val="en"/>
                <w14:textFill>
                  <w14:solidFill>
                    <w14:srgbClr w14:val="000000">
                      <w14:lumMod w14:val="65000"/>
                      <w14:lumOff w14:val="35000"/>
                    </w14:srgbClr>
                  </w14:solidFill>
                </w14:textFill>
              </w:rPr>
            </w:pPr>
          </w:p>
          <w:p w:rsidR="005F4B88" w:rsidRDefault="001223DF" w:rsidP="008D2F2E">
            <w:pPr>
              <w:pStyle w:val="BodyTextIndent"/>
              <w:numPr>
                <w:ilvl w:val="3"/>
                <w:numId w:val="17"/>
              </w:numPr>
              <w:tabs>
                <w:tab w:val="left" w:pos="491"/>
                <w:tab w:val="left" w:pos="774"/>
                <w:tab w:val="left" w:pos="1032"/>
                <w:tab w:val="left" w:pos="2880"/>
              </w:tabs>
              <w:ind w:left="625"/>
              <w:rPr>
                <w:rFonts w:ascii="Verdana" w:hAnsi="Verdana"/>
                <w:color w:val="000000"/>
                <w:sz w:val="18"/>
                <w:szCs w:val="18"/>
                <w:lang w:val="en"/>
                <w14:textFill>
                  <w14:solidFill>
                    <w14:srgbClr w14:val="000000">
                      <w14:lumMod w14:val="65000"/>
                      <w14:lumOff w14:val="35000"/>
                    </w14:srgbClr>
                  </w14:solidFill>
                </w14:textFill>
              </w:rPr>
            </w:pPr>
            <w:r>
              <w:rPr>
                <w:rFonts w:ascii="Verdana" w:hAnsi="Verdana"/>
                <w:color w:val="000000"/>
                <w:sz w:val="18"/>
                <w:szCs w:val="18"/>
                <w:lang w:val="en"/>
                <w14:textFill>
                  <w14:solidFill>
                    <w14:srgbClr w14:val="000000">
                      <w14:lumMod w14:val="65000"/>
                      <w14:lumOff w14:val="35000"/>
                    </w14:srgbClr>
                  </w14:solidFill>
                </w14:textFill>
              </w:rPr>
              <w:t xml:space="preserve">Replenish water, bread, butter, and other items as anticipated or required. </w:t>
            </w:r>
          </w:p>
          <w:p w:rsidR="005F4B88" w:rsidRDefault="005F4B88" w:rsidP="008D2F2E">
            <w:pPr>
              <w:pStyle w:val="BodyTextIndent"/>
              <w:tabs>
                <w:tab w:val="left" w:pos="491"/>
                <w:tab w:val="left" w:pos="774"/>
                <w:tab w:val="left" w:pos="1032"/>
                <w:tab w:val="left" w:pos="2880"/>
              </w:tabs>
              <w:ind w:left="625"/>
              <w:rPr>
                <w:rFonts w:ascii="Verdana" w:hAnsi="Verdana"/>
                <w:color w:val="000000"/>
                <w:sz w:val="18"/>
                <w:szCs w:val="18"/>
                <w:lang w:val="en"/>
                <w14:textFill>
                  <w14:solidFill>
                    <w14:srgbClr w14:val="000000">
                      <w14:lumMod w14:val="65000"/>
                      <w14:lumOff w14:val="35000"/>
                    </w14:srgbClr>
                  </w14:solidFill>
                </w14:textFill>
              </w:rPr>
            </w:pPr>
          </w:p>
          <w:p w:rsidR="005F4B88" w:rsidRDefault="001223DF" w:rsidP="008D2F2E">
            <w:pPr>
              <w:pStyle w:val="BodyTextIndent"/>
              <w:numPr>
                <w:ilvl w:val="3"/>
                <w:numId w:val="17"/>
              </w:numPr>
              <w:tabs>
                <w:tab w:val="left" w:pos="491"/>
                <w:tab w:val="left" w:pos="774"/>
                <w:tab w:val="left" w:pos="1032"/>
                <w:tab w:val="left" w:pos="2880"/>
              </w:tabs>
              <w:ind w:left="625"/>
              <w:rPr>
                <w:rFonts w:ascii="Verdana" w:hAnsi="Verdana"/>
                <w:color w:val="000000"/>
                <w:sz w:val="18"/>
                <w:szCs w:val="18"/>
                <w:lang w:val="en"/>
                <w14:textFill>
                  <w14:solidFill>
                    <w14:srgbClr w14:val="000000">
                      <w14:lumMod w14:val="65000"/>
                      <w14:lumOff w14:val="35000"/>
                    </w14:srgbClr>
                  </w14:solidFill>
                </w14:textFill>
              </w:rPr>
            </w:pPr>
            <w:r>
              <w:rPr>
                <w:rFonts w:ascii="Verdana" w:hAnsi="Verdana"/>
                <w:color w:val="000000"/>
                <w:sz w:val="18"/>
                <w:szCs w:val="18"/>
                <w:lang w:val="en"/>
                <w14:textFill>
                  <w14:solidFill>
                    <w14:srgbClr w14:val="000000">
                      <w14:lumMod w14:val="65000"/>
                      <w14:lumOff w14:val="35000"/>
                    </w14:srgbClr>
                  </w14:solidFill>
                </w14:textFill>
              </w:rPr>
              <w:t xml:space="preserve">Assist guests with beverage orders. </w:t>
            </w:r>
          </w:p>
          <w:p w:rsidR="008D2F2E" w:rsidRDefault="008D2F2E" w:rsidP="008D2F2E">
            <w:pPr>
              <w:pStyle w:val="BodyTextIndent"/>
              <w:tabs>
                <w:tab w:val="left" w:pos="491"/>
                <w:tab w:val="left" w:pos="774"/>
                <w:tab w:val="left" w:pos="1032"/>
                <w:tab w:val="left" w:pos="2880"/>
              </w:tabs>
              <w:ind w:left="625"/>
              <w:rPr>
                <w:rFonts w:ascii="Verdana" w:hAnsi="Verdana"/>
                <w:color w:val="000000"/>
                <w:sz w:val="18"/>
                <w:szCs w:val="18"/>
                <w:lang w:val="en"/>
                <w14:textFill>
                  <w14:solidFill>
                    <w14:srgbClr w14:val="000000">
                      <w14:lumMod w14:val="65000"/>
                      <w14:lumOff w14:val="35000"/>
                    </w14:srgbClr>
                  </w14:solidFill>
                </w14:textFill>
              </w:rPr>
            </w:pPr>
          </w:p>
          <w:p w:rsidR="008D2F2E" w:rsidRDefault="008D2F2E" w:rsidP="008D2F2E">
            <w:pPr>
              <w:pStyle w:val="BodyTextIndent"/>
              <w:numPr>
                <w:ilvl w:val="3"/>
                <w:numId w:val="17"/>
              </w:numPr>
              <w:tabs>
                <w:tab w:val="left" w:pos="491"/>
                <w:tab w:val="left" w:pos="774"/>
                <w:tab w:val="left" w:pos="1032"/>
                <w:tab w:val="left" w:pos="2880"/>
              </w:tabs>
              <w:ind w:left="625"/>
              <w:rPr>
                <w:rFonts w:ascii="Verdana" w:hAnsi="Verdana"/>
                <w:color w:val="000000"/>
                <w:sz w:val="18"/>
                <w:szCs w:val="18"/>
                <w:lang w:val="en"/>
                <w14:textFill>
                  <w14:solidFill>
                    <w14:srgbClr w14:val="000000">
                      <w14:lumMod w14:val="65000"/>
                      <w14:lumOff w14:val="35000"/>
                    </w14:srgbClr>
                  </w14:solidFill>
                </w14:textFill>
              </w:rPr>
            </w:pPr>
            <w:r w:rsidRPr="008D2F2E">
              <w:rPr>
                <w:rFonts w:ascii="Verdana" w:hAnsi="Verdana"/>
                <w:color w:val="000000"/>
                <w:sz w:val="18"/>
                <w:szCs w:val="18"/>
                <w14:textFill>
                  <w14:solidFill>
                    <w14:srgbClr w14:val="000000">
                      <w14:lumMod w14:val="65000"/>
                      <w14:lumOff w14:val="35000"/>
                    </w14:srgbClr>
                  </w14:solidFill>
                </w14:textFill>
              </w:rPr>
              <w:t xml:space="preserve">Meet with restaurant staff to review daily specials, changes on the menu and service specifications </w:t>
            </w:r>
            <w:r>
              <w:rPr>
                <w:rFonts w:ascii="Verdana" w:hAnsi="Verdana"/>
                <w:color w:val="000000"/>
                <w:sz w:val="18"/>
                <w:szCs w:val="18"/>
                <w14:textFill>
                  <w14:solidFill>
                    <w14:srgbClr w14:val="000000">
                      <w14:lumMod w14:val="65000"/>
                      <w14:lumOff w14:val="35000"/>
                    </w14:srgbClr>
                  </w14:solidFill>
                </w14:textFill>
              </w:rPr>
              <w:t xml:space="preserve">  </w:t>
            </w:r>
            <w:r w:rsidRPr="008D2F2E">
              <w:rPr>
                <w:rFonts w:ascii="Verdana" w:hAnsi="Verdana"/>
                <w:color w:val="000000"/>
                <w:sz w:val="18"/>
                <w:szCs w:val="18"/>
                <w14:textFill>
                  <w14:solidFill>
                    <w14:srgbClr w14:val="000000">
                      <w14:lumMod w14:val="65000"/>
                      <w14:lumOff w14:val="35000"/>
                    </w14:srgbClr>
                  </w14:solidFill>
                </w14:textFill>
              </w:rPr>
              <w:t>for reservations</w:t>
            </w:r>
          </w:p>
          <w:p w:rsidR="005F4B88" w:rsidRDefault="005F4B88" w:rsidP="008D2F2E">
            <w:pPr>
              <w:pStyle w:val="BodyTextIndent"/>
              <w:tabs>
                <w:tab w:val="left" w:pos="491"/>
                <w:tab w:val="left" w:pos="774"/>
                <w:tab w:val="left" w:pos="1032"/>
                <w:tab w:val="left" w:pos="2880"/>
              </w:tabs>
              <w:ind w:left="625"/>
              <w:rPr>
                <w:rFonts w:ascii="Verdana" w:hAnsi="Verdana"/>
                <w:color w:val="000000"/>
                <w:sz w:val="18"/>
                <w:szCs w:val="18"/>
                <w:lang w:val="en"/>
                <w14:textFill>
                  <w14:solidFill>
                    <w14:srgbClr w14:val="000000">
                      <w14:lumMod w14:val="65000"/>
                      <w14:lumOff w14:val="35000"/>
                    </w14:srgbClr>
                  </w14:solidFill>
                </w14:textFill>
              </w:rPr>
            </w:pPr>
          </w:p>
          <w:p w:rsidR="005F4B88" w:rsidRDefault="001223DF" w:rsidP="008D2F2E">
            <w:pPr>
              <w:pStyle w:val="BodyTextIndent"/>
              <w:numPr>
                <w:ilvl w:val="3"/>
                <w:numId w:val="17"/>
              </w:numPr>
              <w:tabs>
                <w:tab w:val="left" w:pos="491"/>
                <w:tab w:val="left" w:pos="774"/>
                <w:tab w:val="left" w:pos="1032"/>
                <w:tab w:val="left" w:pos="2880"/>
              </w:tabs>
              <w:ind w:left="625"/>
              <w:rPr>
                <w:rFonts w:ascii="Verdana" w:hAnsi="Verdana"/>
                <w:color w:val="000000"/>
                <w:sz w:val="18"/>
                <w:szCs w:val="18"/>
                <w:lang w:val="en"/>
                <w14:textFill>
                  <w14:solidFill>
                    <w14:srgbClr w14:val="000000">
                      <w14:lumMod w14:val="65000"/>
                      <w14:lumOff w14:val="35000"/>
                    </w14:srgbClr>
                  </w14:solidFill>
                </w14:textFill>
              </w:rPr>
            </w:pPr>
            <w:r>
              <w:rPr>
                <w:rFonts w:ascii="Verdana" w:hAnsi="Verdana"/>
                <w:color w:val="000000"/>
                <w:sz w:val="18"/>
                <w:szCs w:val="18"/>
                <w:lang w:val="en"/>
                <w14:textFill>
                  <w14:solidFill>
                    <w14:srgbClr w14:val="000000">
                      <w14:lumMod w14:val="65000"/>
                      <w14:lumOff w14:val="35000"/>
                    </w14:srgbClr>
                  </w14:solidFill>
                </w14:textFill>
              </w:rPr>
              <w:t xml:space="preserve">Maintain a professional appearance to meet the following standards: </w:t>
            </w:r>
          </w:p>
          <w:p w:rsidR="005F4B88" w:rsidRDefault="005F4B88" w:rsidP="008D2F2E">
            <w:pPr>
              <w:pStyle w:val="BodyTextIndent"/>
              <w:tabs>
                <w:tab w:val="left" w:pos="491"/>
                <w:tab w:val="left" w:pos="774"/>
                <w:tab w:val="left" w:pos="1032"/>
                <w:tab w:val="left" w:pos="2880"/>
              </w:tabs>
              <w:ind w:left="625"/>
              <w:rPr>
                <w:rFonts w:ascii="Verdana" w:hAnsi="Verdana"/>
                <w:color w:val="000000"/>
                <w:sz w:val="18"/>
                <w:szCs w:val="18"/>
                <w:lang w:val="en"/>
                <w14:textFill>
                  <w14:solidFill>
                    <w14:srgbClr w14:val="000000">
                      <w14:lumMod w14:val="65000"/>
                      <w14:lumOff w14:val="35000"/>
                    </w14:srgbClr>
                  </w14:solidFill>
                </w14:textFill>
              </w:rPr>
            </w:pPr>
          </w:p>
          <w:p w:rsidR="005F4B88" w:rsidRDefault="001223DF" w:rsidP="008D2F2E">
            <w:pPr>
              <w:pStyle w:val="BodyTextIndent"/>
              <w:numPr>
                <w:ilvl w:val="3"/>
                <w:numId w:val="17"/>
              </w:numPr>
              <w:tabs>
                <w:tab w:val="left" w:pos="491"/>
                <w:tab w:val="left" w:pos="774"/>
                <w:tab w:val="left" w:pos="1032"/>
                <w:tab w:val="left" w:pos="2880"/>
              </w:tabs>
              <w:ind w:left="625"/>
              <w:rPr>
                <w:rFonts w:ascii="Verdana" w:hAnsi="Verdana" w:cs="Arial"/>
                <w:color w:val="000000"/>
                <w:sz w:val="18"/>
                <w:szCs w:val="18"/>
                <w:lang w:val="en"/>
                <w14:textFill>
                  <w14:solidFill>
                    <w14:srgbClr w14:val="000000">
                      <w14:lumMod w14:val="65000"/>
                      <w14:lumOff w14:val="35000"/>
                    </w14:srgbClr>
                  </w14:solidFill>
                </w14:textFill>
              </w:rPr>
            </w:pPr>
            <w:r>
              <w:rPr>
                <w:rFonts w:ascii="Verdana" w:hAnsi="Verdana"/>
                <w:color w:val="000000"/>
                <w:sz w:val="18"/>
                <w:szCs w:val="18"/>
                <w:lang w:val="en"/>
                <w14:textFill>
                  <w14:solidFill>
                    <w14:srgbClr w14:val="000000">
                      <w14:lumMod w14:val="65000"/>
                      <w14:lumOff w14:val="35000"/>
                    </w14:srgbClr>
                  </w14:solidFill>
                </w14:textFill>
              </w:rPr>
              <w:t>Clean and ironed uniforms</w:t>
            </w:r>
            <w:proofErr w:type="gramStart"/>
            <w:r>
              <w:rPr>
                <w:rFonts w:ascii="Verdana" w:hAnsi="Verdana"/>
                <w:color w:val="000000"/>
                <w:sz w:val="18"/>
                <w:szCs w:val="18"/>
                <w:lang w:val="en"/>
                <w14:textFill>
                  <w14:solidFill>
                    <w14:srgbClr w14:val="000000">
                      <w14:lumMod w14:val="65000"/>
                      <w14:lumOff w14:val="35000"/>
                    </w14:srgbClr>
                  </w14:solidFill>
                </w14:textFill>
              </w:rPr>
              <w:t>.</w:t>
            </w:r>
            <w:r>
              <w:rPr>
                <w:rFonts w:ascii="Verdana" w:hAnsi="Verdana"/>
                <w:color w:val="000000"/>
                <w:sz w:val="18"/>
                <w:szCs w:val="18"/>
                <w14:textFill>
                  <w14:solidFill>
                    <w14:srgbClr w14:val="000000">
                      <w14:lumMod w14:val="65000"/>
                      <w14:lumOff w14:val="35000"/>
                    </w14:srgbClr>
                  </w14:solidFill>
                </w14:textFill>
              </w:rPr>
              <w:t>/</w:t>
            </w:r>
            <w:proofErr w:type="gramEnd"/>
            <w:r>
              <w:rPr>
                <w:rFonts w:ascii="Verdana" w:hAnsi="Verdana"/>
                <w:color w:val="000000"/>
                <w:sz w:val="18"/>
                <w:szCs w:val="18"/>
                <w14:textFill>
                  <w14:solidFill>
                    <w14:srgbClr w14:val="000000">
                      <w14:lumMod w14:val="65000"/>
                      <w14:lumOff w14:val="35000"/>
                    </w14:srgbClr>
                  </w14:solidFill>
                </w14:textFill>
              </w:rPr>
              <w:t xml:space="preserve"> </w:t>
            </w:r>
            <w:r>
              <w:rPr>
                <w:rFonts w:ascii="Verdana" w:hAnsi="Verdana"/>
                <w:color w:val="000000"/>
                <w:sz w:val="18"/>
                <w:szCs w:val="18"/>
                <w:lang w:val="en"/>
                <w14:textFill>
                  <w14:solidFill>
                    <w14:srgbClr w14:val="000000">
                      <w14:lumMod w14:val="65000"/>
                      <w14:lumOff w14:val="35000"/>
                    </w14:srgbClr>
                  </w14:solidFill>
                </w14:textFill>
              </w:rPr>
              <w:t>Name</w:t>
            </w:r>
            <w:r>
              <w:rPr>
                <w:rFonts w:ascii="Verdana" w:hAnsi="Verdana"/>
                <w:color w:val="000000"/>
                <w:sz w:val="18"/>
                <w:szCs w:val="18"/>
                <w14:textFill>
                  <w14:solidFill>
                    <w14:srgbClr w14:val="000000">
                      <w14:lumMod w14:val="65000"/>
                      <w14:lumOff w14:val="35000"/>
                    </w14:srgbClr>
                  </w14:solidFill>
                </w14:textFill>
              </w:rPr>
              <w:t xml:space="preserve"> </w:t>
            </w:r>
            <w:r>
              <w:rPr>
                <w:rFonts w:ascii="Verdana" w:hAnsi="Verdana"/>
                <w:color w:val="000000"/>
                <w:sz w:val="18"/>
                <w:szCs w:val="18"/>
                <w:lang w:val="en"/>
                <w14:textFill>
                  <w14:solidFill>
                    <w14:srgbClr w14:val="000000">
                      <w14:lumMod w14:val="65000"/>
                      <w14:lumOff w14:val="35000"/>
                    </w14:srgbClr>
                  </w14:solidFill>
                </w14:textFill>
              </w:rPr>
              <w:t xml:space="preserve">tag visible at all times. </w:t>
            </w:r>
          </w:p>
          <w:p w:rsidR="005F4B88" w:rsidRDefault="005F4B88" w:rsidP="008D2F2E">
            <w:pPr>
              <w:pStyle w:val="BodyTextIndent"/>
              <w:tabs>
                <w:tab w:val="left" w:pos="491"/>
                <w:tab w:val="left" w:pos="774"/>
                <w:tab w:val="left" w:pos="1032"/>
                <w:tab w:val="left" w:pos="2880"/>
              </w:tabs>
              <w:ind w:left="625"/>
              <w:rPr>
                <w:rFonts w:ascii="Verdana" w:hAnsi="Verdana" w:cs="Arial"/>
                <w:color w:val="000000"/>
                <w:sz w:val="18"/>
                <w:szCs w:val="18"/>
                <w:lang w:val="en"/>
                <w14:textFill>
                  <w14:solidFill>
                    <w14:srgbClr w14:val="000000">
                      <w14:lumMod w14:val="65000"/>
                      <w14:lumOff w14:val="35000"/>
                    </w14:srgbClr>
                  </w14:solidFill>
                </w14:textFill>
              </w:rPr>
            </w:pPr>
          </w:p>
          <w:p w:rsidR="003A60FE" w:rsidRDefault="003A60FE">
            <w:pPr>
              <w:pStyle w:val="BodyTextIndent"/>
              <w:tabs>
                <w:tab w:val="left" w:pos="491"/>
                <w:tab w:val="left" w:pos="774"/>
                <w:tab w:val="left" w:pos="1032"/>
                <w:tab w:val="left" w:pos="2880"/>
              </w:tabs>
              <w:ind w:left="0"/>
              <w:rPr>
                <w:rFonts w:ascii="Verdana" w:hAnsi="Verdana" w:cs="Arial"/>
                <w:color w:val="000000"/>
                <w:sz w:val="18"/>
                <w:szCs w:val="18"/>
                <w:lang w:val="en"/>
                <w14:textFill>
                  <w14:solidFill>
                    <w14:srgbClr w14:val="000000">
                      <w14:lumMod w14:val="65000"/>
                      <w14:lumOff w14:val="35000"/>
                    </w14:srgbClr>
                  </w14:solidFill>
                </w14:textFill>
              </w:rPr>
            </w:pPr>
          </w:p>
          <w:p w:rsidR="003A60FE" w:rsidRDefault="003A60FE" w:rsidP="003A60FE">
            <w:pPr>
              <w:pStyle w:val="Heading3"/>
              <w:contextualSpacing w:val="0"/>
              <w:outlineLvl w:val="2"/>
            </w:pPr>
            <w:proofErr w:type="gramStart"/>
            <w:r>
              <w:t>From  01.01.2018</w:t>
            </w:r>
            <w:proofErr w:type="gramEnd"/>
            <w:r>
              <w:t xml:space="preserve">  TILL 10.11.2018  </w:t>
            </w:r>
          </w:p>
          <w:p w:rsidR="003A60FE" w:rsidRPr="003A60FE" w:rsidRDefault="003A60FE" w:rsidP="003A60FE">
            <w:pPr>
              <w:pStyle w:val="Heading2"/>
              <w:outlineLvl w:val="1"/>
              <w:rPr>
                <w:bCs/>
              </w:rPr>
            </w:pPr>
            <w:r w:rsidRPr="003A60FE">
              <w:rPr>
                <w:bCs/>
              </w:rPr>
              <w:t>COUNSELOR/Advisor (Voice Process)</w:t>
            </w:r>
          </w:p>
          <w:p w:rsidR="003A60FE" w:rsidRDefault="003A60FE" w:rsidP="008F7D91">
            <w:pPr>
              <w:pStyle w:val="Heading3"/>
              <w:outlineLvl w:val="2"/>
              <w:rPr>
                <w:color w:val="1D824C" w:themeColor="accent1"/>
              </w:rPr>
            </w:pPr>
            <w:proofErr w:type="gramStart"/>
            <w:r w:rsidRPr="008F7D91">
              <w:rPr>
                <w:color w:val="1D824C" w:themeColor="accent1"/>
              </w:rPr>
              <w:t>PEOPLE  INTERACTIVE</w:t>
            </w:r>
            <w:proofErr w:type="gramEnd"/>
            <w:r w:rsidRPr="008F7D91">
              <w:rPr>
                <w:color w:val="1D824C" w:themeColor="accent1"/>
              </w:rPr>
              <w:t xml:space="preserve"> Pvt. Ltd, iNDIA.</w:t>
            </w:r>
          </w:p>
          <w:p w:rsidR="008F7D91" w:rsidRDefault="008F7D91" w:rsidP="008F7D91"/>
          <w:p w:rsidR="008F7D91" w:rsidRPr="008F7D91" w:rsidRDefault="008F7D91" w:rsidP="008D2F2E">
            <w:pPr>
              <w:numPr>
                <w:ilvl w:val="0"/>
                <w:numId w:val="16"/>
              </w:numPr>
              <w:shd w:val="clear" w:color="auto" w:fill="FFFFFF"/>
              <w:spacing w:line="276" w:lineRule="auto"/>
              <w:ind w:left="345" w:firstLine="0"/>
              <w:textAlignment w:val="baseline"/>
              <w:rPr>
                <w:rFonts w:ascii="inherit" w:eastAsia="Times New Roman" w:hAnsi="inherit" w:cs="Arial"/>
                <w:color w:val="666666"/>
                <w:sz w:val="23"/>
                <w:szCs w:val="23"/>
              </w:rPr>
            </w:pPr>
            <w:r w:rsidRPr="008F7D91">
              <w:rPr>
                <w:rFonts w:ascii="inherit" w:eastAsia="Times New Roman" w:hAnsi="inherit" w:cs="Arial"/>
                <w:color w:val="666666"/>
                <w:sz w:val="23"/>
                <w:szCs w:val="23"/>
              </w:rPr>
              <w:t xml:space="preserve">Manage post-sales experience and service of premium members of </w:t>
            </w:r>
            <w:proofErr w:type="spellStart"/>
            <w:r w:rsidRPr="008F7D91">
              <w:rPr>
                <w:rFonts w:ascii="inherit" w:eastAsia="Times New Roman" w:hAnsi="inherit" w:cs="Arial"/>
                <w:color w:val="666666"/>
                <w:sz w:val="23"/>
                <w:szCs w:val="23"/>
              </w:rPr>
              <w:t>Shaadi</w:t>
            </w:r>
            <w:proofErr w:type="spellEnd"/>
            <w:r w:rsidRPr="008F7D91">
              <w:rPr>
                <w:rFonts w:ascii="inherit" w:eastAsia="Times New Roman" w:hAnsi="inherit" w:cs="Arial"/>
                <w:color w:val="666666"/>
                <w:sz w:val="23"/>
                <w:szCs w:val="23"/>
              </w:rPr>
              <w:t xml:space="preserve"> SELECT.</w:t>
            </w:r>
          </w:p>
          <w:p w:rsidR="008F7D91" w:rsidRPr="008F7D91" w:rsidRDefault="008F7D91" w:rsidP="008D2F2E">
            <w:pPr>
              <w:numPr>
                <w:ilvl w:val="0"/>
                <w:numId w:val="16"/>
              </w:numPr>
              <w:shd w:val="clear" w:color="auto" w:fill="FFFFFF"/>
              <w:spacing w:line="276" w:lineRule="auto"/>
              <w:ind w:left="345" w:firstLine="0"/>
              <w:textAlignment w:val="baseline"/>
              <w:rPr>
                <w:rFonts w:ascii="inherit" w:eastAsia="Times New Roman" w:hAnsi="inherit" w:cs="Arial"/>
                <w:color w:val="666666"/>
                <w:sz w:val="23"/>
                <w:szCs w:val="23"/>
              </w:rPr>
            </w:pPr>
            <w:r w:rsidRPr="008F7D91">
              <w:rPr>
                <w:rFonts w:ascii="inherit" w:eastAsia="Times New Roman" w:hAnsi="inherit" w:cs="Arial"/>
                <w:color w:val="666666"/>
                <w:sz w:val="23"/>
                <w:szCs w:val="23"/>
              </w:rPr>
              <w:t>Involve in understanding member requirements and develop their profiles.</w:t>
            </w:r>
          </w:p>
          <w:p w:rsidR="008F7D91" w:rsidRPr="008F7D91" w:rsidRDefault="008F7D91" w:rsidP="008D2F2E">
            <w:pPr>
              <w:numPr>
                <w:ilvl w:val="0"/>
                <w:numId w:val="16"/>
              </w:numPr>
              <w:shd w:val="clear" w:color="auto" w:fill="FFFFFF"/>
              <w:spacing w:line="276" w:lineRule="auto"/>
              <w:ind w:left="345" w:firstLine="0"/>
              <w:textAlignment w:val="baseline"/>
              <w:rPr>
                <w:rFonts w:ascii="inherit" w:eastAsia="Times New Roman" w:hAnsi="inherit" w:cs="Arial"/>
                <w:color w:val="666666"/>
                <w:sz w:val="23"/>
                <w:szCs w:val="23"/>
              </w:rPr>
            </w:pPr>
            <w:r w:rsidRPr="008F7D91">
              <w:rPr>
                <w:rFonts w:ascii="inherit" w:eastAsia="Times New Roman" w:hAnsi="inherit" w:cs="Arial"/>
                <w:color w:val="666666"/>
                <w:sz w:val="23"/>
                <w:szCs w:val="23"/>
              </w:rPr>
              <w:t>Jointly prospect and shortlist suitable matches for the member.</w:t>
            </w:r>
          </w:p>
          <w:p w:rsidR="008F7D91" w:rsidRPr="008F7D91" w:rsidRDefault="008F7D91" w:rsidP="008D2F2E">
            <w:pPr>
              <w:numPr>
                <w:ilvl w:val="0"/>
                <w:numId w:val="16"/>
              </w:numPr>
              <w:shd w:val="clear" w:color="auto" w:fill="FFFFFF"/>
              <w:spacing w:line="276" w:lineRule="auto"/>
              <w:ind w:left="345" w:firstLine="0"/>
              <w:textAlignment w:val="baseline"/>
              <w:rPr>
                <w:rFonts w:ascii="inherit" w:eastAsia="Times New Roman" w:hAnsi="inherit" w:cs="Arial"/>
                <w:color w:val="666666"/>
                <w:sz w:val="23"/>
                <w:szCs w:val="23"/>
              </w:rPr>
            </w:pPr>
            <w:r w:rsidRPr="008F7D91">
              <w:rPr>
                <w:rFonts w:ascii="inherit" w:eastAsia="Times New Roman" w:hAnsi="inherit" w:cs="Arial"/>
                <w:color w:val="666666"/>
                <w:sz w:val="23"/>
                <w:szCs w:val="23"/>
              </w:rPr>
              <w:t>Represent the member and connect with desirable prospects.</w:t>
            </w:r>
          </w:p>
          <w:p w:rsidR="008F7D91" w:rsidRPr="008F7D91" w:rsidRDefault="008F7D91" w:rsidP="008D2F2E">
            <w:pPr>
              <w:numPr>
                <w:ilvl w:val="0"/>
                <w:numId w:val="16"/>
              </w:numPr>
              <w:shd w:val="clear" w:color="auto" w:fill="FFFFFF"/>
              <w:spacing w:line="276" w:lineRule="auto"/>
              <w:ind w:left="345" w:firstLine="0"/>
              <w:textAlignment w:val="baseline"/>
              <w:rPr>
                <w:rFonts w:ascii="inherit" w:eastAsia="Times New Roman" w:hAnsi="inherit" w:cs="Arial"/>
                <w:color w:val="666666"/>
                <w:sz w:val="23"/>
                <w:szCs w:val="23"/>
              </w:rPr>
            </w:pPr>
            <w:r w:rsidRPr="008F7D91">
              <w:rPr>
                <w:rFonts w:ascii="inherit" w:eastAsia="Times New Roman" w:hAnsi="inherit" w:cs="Arial"/>
                <w:color w:val="666666"/>
                <w:sz w:val="23"/>
                <w:szCs w:val="23"/>
              </w:rPr>
              <w:lastRenderedPageBreak/>
              <w:t>Facilitate meetings with only consented and relevant matches for the member.</w:t>
            </w:r>
          </w:p>
          <w:p w:rsidR="008F7D91" w:rsidRPr="008F7D91" w:rsidRDefault="008F7D91" w:rsidP="008D2F2E">
            <w:pPr>
              <w:numPr>
                <w:ilvl w:val="0"/>
                <w:numId w:val="16"/>
              </w:numPr>
              <w:shd w:val="clear" w:color="auto" w:fill="FFFFFF"/>
              <w:spacing w:line="276" w:lineRule="auto"/>
              <w:ind w:left="345" w:firstLine="0"/>
              <w:textAlignment w:val="baseline"/>
              <w:rPr>
                <w:rFonts w:ascii="inherit" w:eastAsia="Times New Roman" w:hAnsi="inherit" w:cs="Arial"/>
                <w:color w:val="666666"/>
                <w:sz w:val="23"/>
                <w:szCs w:val="23"/>
              </w:rPr>
            </w:pPr>
            <w:r w:rsidRPr="008F7D91">
              <w:rPr>
                <w:rFonts w:ascii="inherit" w:eastAsia="Times New Roman" w:hAnsi="inherit" w:cs="Arial"/>
                <w:color w:val="666666"/>
                <w:sz w:val="23"/>
                <w:szCs w:val="23"/>
              </w:rPr>
              <w:t>Renewal of membership</w:t>
            </w:r>
          </w:p>
          <w:p w:rsidR="008F7D91" w:rsidRPr="008F7D91" w:rsidRDefault="008F7D91" w:rsidP="008D2F2E">
            <w:pPr>
              <w:numPr>
                <w:ilvl w:val="0"/>
                <w:numId w:val="16"/>
              </w:numPr>
              <w:shd w:val="clear" w:color="auto" w:fill="FFFFFF"/>
              <w:spacing w:line="276" w:lineRule="auto"/>
              <w:ind w:left="345" w:firstLine="0"/>
              <w:textAlignment w:val="baseline"/>
              <w:rPr>
                <w:rFonts w:ascii="inherit" w:eastAsia="Times New Roman" w:hAnsi="inherit" w:cs="Arial"/>
                <w:color w:val="666666"/>
                <w:sz w:val="23"/>
                <w:szCs w:val="23"/>
              </w:rPr>
            </w:pPr>
            <w:r w:rsidRPr="008F7D91">
              <w:rPr>
                <w:rFonts w:ascii="inherit" w:eastAsia="Times New Roman" w:hAnsi="inherit" w:cs="Arial"/>
                <w:color w:val="666666"/>
                <w:sz w:val="23"/>
                <w:szCs w:val="23"/>
              </w:rPr>
              <w:t>Maintain a good rapport with customers.</w:t>
            </w:r>
          </w:p>
          <w:p w:rsidR="008F7D91" w:rsidRPr="008F7D91" w:rsidRDefault="008F7D91" w:rsidP="008D2F2E">
            <w:pPr>
              <w:numPr>
                <w:ilvl w:val="0"/>
                <w:numId w:val="16"/>
              </w:numPr>
              <w:shd w:val="clear" w:color="auto" w:fill="FFFFFF"/>
              <w:spacing w:line="276" w:lineRule="auto"/>
              <w:ind w:left="345" w:firstLine="0"/>
              <w:textAlignment w:val="baseline"/>
              <w:rPr>
                <w:rFonts w:ascii="inherit" w:eastAsia="Times New Roman" w:hAnsi="inherit" w:cs="Arial"/>
                <w:color w:val="666666"/>
                <w:sz w:val="23"/>
                <w:szCs w:val="23"/>
              </w:rPr>
            </w:pPr>
            <w:r w:rsidRPr="008F7D91">
              <w:rPr>
                <w:rFonts w:ascii="inherit" w:eastAsia="Times New Roman" w:hAnsi="inherit" w:cs="Arial"/>
                <w:color w:val="666666"/>
                <w:sz w:val="23"/>
                <w:szCs w:val="23"/>
              </w:rPr>
              <w:t>Involve counseling the member and ensure timely achievement of all milestones in the Partner Search Process.</w:t>
            </w:r>
          </w:p>
          <w:p w:rsidR="003A60FE" w:rsidRDefault="003A60FE">
            <w:pPr>
              <w:pStyle w:val="BodyTextIndent"/>
              <w:tabs>
                <w:tab w:val="left" w:pos="491"/>
                <w:tab w:val="left" w:pos="774"/>
                <w:tab w:val="left" w:pos="1032"/>
                <w:tab w:val="left" w:pos="2880"/>
              </w:tabs>
              <w:ind w:left="0"/>
              <w:rPr>
                <w:rFonts w:ascii="Verdana" w:hAnsi="Verdana" w:cs="Arial"/>
                <w:color w:val="000000"/>
                <w:sz w:val="18"/>
                <w:szCs w:val="18"/>
                <w:lang w:val="en"/>
                <w14:textFill>
                  <w14:solidFill>
                    <w14:srgbClr w14:val="000000">
                      <w14:lumMod w14:val="65000"/>
                      <w14:lumOff w14:val="35000"/>
                    </w14:srgbClr>
                  </w14:solidFill>
                </w14:textFill>
              </w:rPr>
            </w:pPr>
          </w:p>
          <w:p w:rsidR="003A60FE" w:rsidRDefault="003A60FE">
            <w:pPr>
              <w:pStyle w:val="BodyTextIndent"/>
              <w:tabs>
                <w:tab w:val="left" w:pos="491"/>
                <w:tab w:val="left" w:pos="774"/>
                <w:tab w:val="left" w:pos="1032"/>
                <w:tab w:val="left" w:pos="2880"/>
              </w:tabs>
              <w:ind w:left="0"/>
              <w:rPr>
                <w:rFonts w:ascii="Verdana" w:hAnsi="Verdana" w:cs="Arial"/>
                <w:color w:val="000000"/>
                <w:sz w:val="18"/>
                <w:szCs w:val="18"/>
                <w:lang w:val="en"/>
                <w14:textFill>
                  <w14:solidFill>
                    <w14:srgbClr w14:val="000000">
                      <w14:lumMod w14:val="65000"/>
                      <w14:lumOff w14:val="35000"/>
                    </w14:srgbClr>
                  </w14:solidFill>
                </w14:textFill>
              </w:rPr>
            </w:pPr>
          </w:p>
          <w:p w:rsidR="005F4B88" w:rsidRDefault="001223DF">
            <w:pPr>
              <w:pStyle w:val="Heading3"/>
              <w:contextualSpacing w:val="0"/>
              <w:outlineLvl w:val="2"/>
            </w:pPr>
            <w:proofErr w:type="gramStart"/>
            <w:r>
              <w:t>From  1.11.2016</w:t>
            </w:r>
            <w:proofErr w:type="gramEnd"/>
            <w:r>
              <w:t xml:space="preserve">  TILL 1.11.2017  </w:t>
            </w:r>
          </w:p>
          <w:p w:rsidR="005F4B88" w:rsidRPr="008F7D91" w:rsidRDefault="008F7D91" w:rsidP="008F7D91">
            <w:pPr>
              <w:pStyle w:val="Heading3"/>
              <w:outlineLvl w:val="2"/>
              <w:rPr>
                <w:color w:val="1D824C" w:themeColor="accent1"/>
              </w:rPr>
            </w:pPr>
            <w:r w:rsidRPr="008F7D91">
              <w:rPr>
                <w:color w:val="1D824C" w:themeColor="accent1"/>
              </w:rPr>
              <w:t>S</w:t>
            </w:r>
            <w:r w:rsidR="003A60FE" w:rsidRPr="008F7D91">
              <w:rPr>
                <w:color w:val="1D824C" w:themeColor="accent1"/>
              </w:rPr>
              <w:t>EN</w:t>
            </w:r>
            <w:r w:rsidR="00754FD2" w:rsidRPr="008F7D91">
              <w:rPr>
                <w:color w:val="1D824C" w:themeColor="accent1"/>
              </w:rPr>
              <w:t>IO</w:t>
            </w:r>
            <w:r w:rsidR="001223DF" w:rsidRPr="008F7D91">
              <w:rPr>
                <w:color w:val="1D824C" w:themeColor="accent1"/>
              </w:rPr>
              <w:t xml:space="preserve">R </w:t>
            </w:r>
            <w:proofErr w:type="gramStart"/>
            <w:r w:rsidR="001223DF" w:rsidRPr="008F7D91">
              <w:rPr>
                <w:color w:val="1D824C" w:themeColor="accent1"/>
              </w:rPr>
              <w:t>ASSOCIATE  ,</w:t>
            </w:r>
            <w:proofErr w:type="gramEnd"/>
            <w:r w:rsidR="001223DF" w:rsidRPr="008F7D91">
              <w:rPr>
                <w:color w:val="1D824C" w:themeColor="accent1"/>
              </w:rPr>
              <w:t xml:space="preserve"> </w:t>
            </w:r>
          </w:p>
          <w:p w:rsidR="005F4B88" w:rsidRPr="008F7D91" w:rsidRDefault="001223DF" w:rsidP="008F7D91">
            <w:pPr>
              <w:pStyle w:val="Heading3"/>
              <w:outlineLvl w:val="2"/>
              <w:rPr>
                <w:color w:val="1D824C" w:themeColor="accent1"/>
              </w:rPr>
            </w:pPr>
            <w:r w:rsidRPr="008F7D91">
              <w:rPr>
                <w:color w:val="1D824C" w:themeColor="accent1"/>
              </w:rPr>
              <w:t xml:space="preserve">WNS GLOBAL SERVICES </w:t>
            </w:r>
            <w:proofErr w:type="gramStart"/>
            <w:r w:rsidRPr="008F7D91">
              <w:rPr>
                <w:color w:val="1D824C" w:themeColor="accent1"/>
              </w:rPr>
              <w:t>LTD  ,</w:t>
            </w:r>
            <w:proofErr w:type="gramEnd"/>
            <w:r w:rsidRPr="008F7D91">
              <w:rPr>
                <w:color w:val="1D824C" w:themeColor="accent1"/>
              </w:rPr>
              <w:t xml:space="preserve"> iNDIA.</w:t>
            </w:r>
          </w:p>
          <w:p w:rsidR="005F4B88" w:rsidRDefault="005F4B88"/>
          <w:p w:rsidR="005F4B88" w:rsidRDefault="001223DF" w:rsidP="008D2F2E">
            <w:pPr>
              <w:pStyle w:val="ListParagraph"/>
              <w:numPr>
                <w:ilvl w:val="3"/>
                <w:numId w:val="11"/>
              </w:numPr>
              <w:spacing w:line="276" w:lineRule="auto"/>
              <w:ind w:left="625"/>
              <w:jc w:val="both"/>
            </w:pPr>
            <w:r>
              <w:t>Job profile includes Back Office UK based Email Process</w:t>
            </w:r>
          </w:p>
          <w:p w:rsidR="005F4B88" w:rsidRDefault="001223DF" w:rsidP="008D2F2E">
            <w:pPr>
              <w:pStyle w:val="ListParagraph"/>
              <w:numPr>
                <w:ilvl w:val="3"/>
                <w:numId w:val="11"/>
              </w:numPr>
              <w:spacing w:line="276" w:lineRule="auto"/>
              <w:ind w:left="625"/>
              <w:jc w:val="both"/>
            </w:pPr>
            <w:r>
              <w:t xml:space="preserve">Handling enquiry and complaint of British Gas and Electricity </w:t>
            </w:r>
          </w:p>
          <w:p w:rsidR="005F4B88" w:rsidRDefault="001223DF" w:rsidP="008D2F2E">
            <w:pPr>
              <w:pStyle w:val="ListParagraph"/>
              <w:numPr>
                <w:ilvl w:val="3"/>
                <w:numId w:val="11"/>
              </w:numPr>
              <w:spacing w:line="276" w:lineRule="auto"/>
              <w:ind w:left="625"/>
              <w:jc w:val="both"/>
            </w:pPr>
            <w:r>
              <w:t xml:space="preserve">Giving the solution for the Smart Device (They can see the Usage Consumption ) </w:t>
            </w:r>
          </w:p>
          <w:p w:rsidR="005F4B88" w:rsidRDefault="001223DF" w:rsidP="008D2F2E">
            <w:pPr>
              <w:pStyle w:val="ListParagraph"/>
              <w:numPr>
                <w:ilvl w:val="3"/>
                <w:numId w:val="11"/>
              </w:numPr>
              <w:spacing w:line="276" w:lineRule="auto"/>
              <w:ind w:left="625"/>
              <w:jc w:val="both"/>
            </w:pPr>
            <w:r>
              <w:t xml:space="preserve">Bill the account by using SAP System. </w:t>
            </w:r>
          </w:p>
          <w:p w:rsidR="005F4B88" w:rsidRDefault="005F4B88" w:rsidP="008D2F2E">
            <w:pPr>
              <w:pStyle w:val="Heading3"/>
              <w:spacing w:line="276" w:lineRule="auto"/>
              <w:contextualSpacing w:val="0"/>
              <w:outlineLvl w:val="2"/>
              <w:rPr>
                <w:rFonts w:eastAsiaTheme="minorHAnsi" w:cstheme="minorBidi"/>
                <w:b w:val="0"/>
                <w:caps w:val="0"/>
                <w:szCs w:val="22"/>
              </w:rPr>
            </w:pPr>
          </w:p>
          <w:p w:rsidR="003A60FE" w:rsidRPr="003A60FE" w:rsidRDefault="003A60FE" w:rsidP="003A60FE"/>
          <w:p w:rsidR="005F4B88" w:rsidRDefault="001223DF">
            <w:pPr>
              <w:pStyle w:val="Heading3"/>
              <w:contextualSpacing w:val="0"/>
              <w:outlineLvl w:val="2"/>
            </w:pPr>
            <w:proofErr w:type="gramStart"/>
            <w:r>
              <w:t>From  1.09.2015</w:t>
            </w:r>
            <w:proofErr w:type="gramEnd"/>
            <w:r>
              <w:t xml:space="preserve">  TILL 1.09.2016 </w:t>
            </w:r>
          </w:p>
          <w:p w:rsidR="005F4B88" w:rsidRDefault="001223DF">
            <w:pPr>
              <w:pStyle w:val="Heading3"/>
              <w:contextualSpacing w:val="0"/>
              <w:outlineLvl w:val="2"/>
            </w:pPr>
            <w:r>
              <w:rPr>
                <w:color w:val="1D824C" w:themeColor="accent1"/>
              </w:rPr>
              <w:t xml:space="preserve">Customer Executive Officer </w:t>
            </w:r>
            <w:r>
              <w:t xml:space="preserve"> </w:t>
            </w:r>
          </w:p>
          <w:p w:rsidR="005F4B88" w:rsidRPr="008F7D91" w:rsidRDefault="001223DF" w:rsidP="008F7D91">
            <w:pPr>
              <w:pStyle w:val="Heading3"/>
              <w:outlineLvl w:val="2"/>
              <w:rPr>
                <w:color w:val="1D824C" w:themeColor="accent1"/>
              </w:rPr>
            </w:pPr>
            <w:r w:rsidRPr="008F7D91">
              <w:rPr>
                <w:color w:val="1D824C" w:themeColor="accent1"/>
              </w:rPr>
              <w:t xml:space="preserve">ADITYA BIRLA MINACS </w:t>
            </w:r>
            <w:proofErr w:type="gramStart"/>
            <w:r w:rsidRPr="008F7D91">
              <w:rPr>
                <w:color w:val="1D824C" w:themeColor="accent1"/>
              </w:rPr>
              <w:t>MUMBAI ,</w:t>
            </w:r>
            <w:proofErr w:type="gramEnd"/>
            <w:r w:rsidRPr="008F7D91">
              <w:rPr>
                <w:color w:val="1D824C" w:themeColor="accent1"/>
              </w:rPr>
              <w:t xml:space="preserve"> iNDIA</w:t>
            </w:r>
          </w:p>
          <w:p w:rsidR="005F4B88" w:rsidRDefault="005F4B88"/>
          <w:p w:rsidR="00903E49" w:rsidRPr="00D95C5F" w:rsidRDefault="00903E49" w:rsidP="008D2F2E">
            <w:pPr>
              <w:pStyle w:val="ListParagraph"/>
              <w:numPr>
                <w:ilvl w:val="3"/>
                <w:numId w:val="11"/>
              </w:numPr>
              <w:spacing w:line="276" w:lineRule="auto"/>
              <w:ind w:left="625"/>
              <w:jc w:val="both"/>
            </w:pPr>
            <w:r w:rsidRPr="00D95C5F">
              <w:t>Managing large amounts of inbound and outbound calls in a timely manner</w:t>
            </w:r>
          </w:p>
          <w:p w:rsidR="00903E49" w:rsidRPr="00D95C5F" w:rsidRDefault="00903E49" w:rsidP="008D2F2E">
            <w:pPr>
              <w:pStyle w:val="ListParagraph"/>
              <w:numPr>
                <w:ilvl w:val="3"/>
                <w:numId w:val="11"/>
              </w:numPr>
              <w:spacing w:line="276" w:lineRule="auto"/>
              <w:ind w:left="625"/>
              <w:jc w:val="both"/>
            </w:pPr>
            <w:r w:rsidRPr="00D95C5F">
              <w:t>Following call center “scripts” when handling different topics</w:t>
            </w:r>
          </w:p>
          <w:p w:rsidR="005F4B88" w:rsidRPr="00D95C5F" w:rsidRDefault="00903E49" w:rsidP="008D2F2E">
            <w:pPr>
              <w:pStyle w:val="ListParagraph"/>
              <w:numPr>
                <w:ilvl w:val="3"/>
                <w:numId w:val="11"/>
              </w:numPr>
              <w:spacing w:line="276" w:lineRule="auto"/>
              <w:ind w:left="625"/>
              <w:jc w:val="both"/>
            </w:pPr>
            <w:r w:rsidRPr="00D95C5F">
              <w:t>Identifying customers’ needs, clarify information, research every issue and providing solutions </w:t>
            </w:r>
          </w:p>
          <w:p w:rsidR="00903E49" w:rsidRPr="00D95C5F" w:rsidRDefault="00903E49" w:rsidP="008D2F2E">
            <w:pPr>
              <w:pStyle w:val="ListParagraph"/>
              <w:numPr>
                <w:ilvl w:val="3"/>
                <w:numId w:val="11"/>
              </w:numPr>
              <w:spacing w:line="276" w:lineRule="auto"/>
              <w:ind w:left="625"/>
              <w:jc w:val="both"/>
            </w:pPr>
            <w:r w:rsidRPr="00D95C5F">
              <w:t>Seize opportunities to upsell products when they arise</w:t>
            </w:r>
          </w:p>
          <w:p w:rsidR="00903E49" w:rsidRPr="00D95C5F" w:rsidRDefault="00903E49" w:rsidP="008D2F2E">
            <w:pPr>
              <w:pStyle w:val="ListParagraph"/>
              <w:numPr>
                <w:ilvl w:val="3"/>
                <w:numId w:val="11"/>
              </w:numPr>
              <w:spacing w:line="276" w:lineRule="auto"/>
              <w:ind w:left="625"/>
              <w:jc w:val="both"/>
            </w:pPr>
            <w:r w:rsidRPr="00D95C5F">
              <w:t>Build sustainable relationships and engage customers by taking the extra mile</w:t>
            </w:r>
          </w:p>
          <w:p w:rsidR="00903E49" w:rsidRPr="00D95C5F" w:rsidRDefault="00903E49" w:rsidP="008D2F2E">
            <w:pPr>
              <w:pStyle w:val="ListParagraph"/>
              <w:numPr>
                <w:ilvl w:val="3"/>
                <w:numId w:val="11"/>
              </w:numPr>
              <w:spacing w:line="276" w:lineRule="auto"/>
              <w:ind w:left="625"/>
              <w:jc w:val="both"/>
            </w:pPr>
            <w:r w:rsidRPr="00D95C5F">
              <w:t>Keep records of all conversations in our call center database in a comprehensible way</w:t>
            </w:r>
          </w:p>
          <w:p w:rsidR="00903E49" w:rsidRPr="00D95C5F" w:rsidRDefault="00903E49" w:rsidP="008D2F2E">
            <w:pPr>
              <w:pStyle w:val="ListParagraph"/>
              <w:numPr>
                <w:ilvl w:val="3"/>
                <w:numId w:val="11"/>
              </w:numPr>
              <w:spacing w:line="276" w:lineRule="auto"/>
              <w:ind w:left="625"/>
              <w:jc w:val="both"/>
            </w:pPr>
            <w:r w:rsidRPr="00D95C5F">
              <w:t>Frequently attend educational seminars to improve knowledge and performance level</w:t>
            </w:r>
          </w:p>
          <w:p w:rsidR="00903E49" w:rsidRDefault="00903E49" w:rsidP="008D2F2E">
            <w:pPr>
              <w:pStyle w:val="ListParagraph"/>
              <w:numPr>
                <w:ilvl w:val="3"/>
                <w:numId w:val="11"/>
              </w:numPr>
              <w:spacing w:line="276" w:lineRule="auto"/>
              <w:ind w:left="625"/>
              <w:jc w:val="both"/>
            </w:pPr>
            <w:r w:rsidRPr="00D95C5F">
              <w:t>Meet personal/team qualitative and quantitative targets</w:t>
            </w:r>
          </w:p>
          <w:p w:rsidR="00B75003" w:rsidRPr="00D95C5F" w:rsidRDefault="00B75003" w:rsidP="008D2F2E">
            <w:pPr>
              <w:pStyle w:val="ListParagraph"/>
              <w:spacing w:line="276" w:lineRule="auto"/>
              <w:ind w:left="535"/>
              <w:jc w:val="both"/>
            </w:pPr>
          </w:p>
          <w:p w:rsidR="00B5358D" w:rsidRDefault="00B5358D" w:rsidP="00903E49">
            <w:pPr>
              <w:rPr>
                <w:rFonts w:ascii="Times New Roman" w:eastAsia="Times New Roman" w:hAnsi="Times New Roman" w:cs="Times New Roman"/>
                <w:color w:val="auto"/>
                <w:sz w:val="24"/>
                <w:szCs w:val="24"/>
              </w:rPr>
            </w:pPr>
          </w:p>
          <w:p w:rsidR="00B5358D" w:rsidRDefault="00B5358D" w:rsidP="00B5358D">
            <w:pPr>
              <w:pStyle w:val="Heading3"/>
              <w:contextualSpacing w:val="0"/>
              <w:outlineLvl w:val="2"/>
            </w:pPr>
            <w:proofErr w:type="gramStart"/>
            <w:r>
              <w:t xml:space="preserve">From  </w:t>
            </w:r>
            <w:r w:rsidR="00B75003">
              <w:t>01.02.2013</w:t>
            </w:r>
            <w:proofErr w:type="gramEnd"/>
            <w:r>
              <w:t xml:space="preserve">  TILL </w:t>
            </w:r>
            <w:r w:rsidR="00B75003">
              <w:t>30.08.2015</w:t>
            </w:r>
            <w:r>
              <w:t xml:space="preserve">  </w:t>
            </w:r>
          </w:p>
          <w:p w:rsidR="00B5358D" w:rsidRPr="00B75003" w:rsidRDefault="00B75003" w:rsidP="00B75003">
            <w:pPr>
              <w:pStyle w:val="Heading3"/>
              <w:outlineLvl w:val="2"/>
              <w:rPr>
                <w:color w:val="1D824C" w:themeColor="accent1"/>
              </w:rPr>
            </w:pPr>
            <w:r>
              <w:rPr>
                <w:color w:val="1D824C" w:themeColor="accent1"/>
              </w:rPr>
              <w:t>S</w:t>
            </w:r>
            <w:r w:rsidRPr="00B75003">
              <w:rPr>
                <w:color w:val="1D824C" w:themeColor="accent1"/>
              </w:rPr>
              <w:t>EN</w:t>
            </w:r>
            <w:r w:rsidR="00B5358D" w:rsidRPr="00B75003">
              <w:rPr>
                <w:color w:val="1D824C" w:themeColor="accent1"/>
              </w:rPr>
              <w:t>IOR</w:t>
            </w:r>
            <w:r w:rsidRPr="00B75003">
              <w:rPr>
                <w:color w:val="1D824C" w:themeColor="accent1"/>
              </w:rPr>
              <w:t xml:space="preserve"> Practitioner</w:t>
            </w:r>
            <w:r w:rsidR="00B5358D" w:rsidRPr="00B75003">
              <w:rPr>
                <w:color w:val="1D824C" w:themeColor="accent1"/>
              </w:rPr>
              <w:t xml:space="preserve">, </w:t>
            </w:r>
          </w:p>
          <w:p w:rsidR="00B5358D" w:rsidRPr="00D95C5F" w:rsidRDefault="00D95C5F" w:rsidP="00D95C5F">
            <w:pPr>
              <w:tabs>
                <w:tab w:val="left" w:pos="0"/>
              </w:tabs>
              <w:suppressAutoHyphens/>
              <w:autoSpaceDE w:val="0"/>
              <w:autoSpaceDN w:val="0"/>
              <w:adjustRightInd w:val="0"/>
              <w:rPr>
                <w:rFonts w:eastAsiaTheme="majorEastAsia" w:cstheme="majorBidi"/>
                <w:b/>
                <w:caps/>
                <w:color w:val="1D824C" w:themeColor="accent1"/>
                <w:sz w:val="26"/>
                <w:szCs w:val="26"/>
              </w:rPr>
            </w:pPr>
            <w:r w:rsidRPr="00D95C5F">
              <w:rPr>
                <w:rFonts w:eastAsiaTheme="majorEastAsia" w:cstheme="majorBidi"/>
                <w:b/>
                <w:caps/>
                <w:color w:val="1D824C" w:themeColor="accent1"/>
                <w:sz w:val="26"/>
                <w:szCs w:val="26"/>
              </w:rPr>
              <w:t>IBM_DAKSH MUMBAI</w:t>
            </w:r>
            <w:r w:rsidR="00B5358D" w:rsidRPr="00D95C5F">
              <w:rPr>
                <w:rFonts w:eastAsiaTheme="majorEastAsia" w:cstheme="majorBidi"/>
                <w:b/>
                <w:caps/>
                <w:color w:val="1D824C" w:themeColor="accent1"/>
                <w:sz w:val="26"/>
                <w:szCs w:val="26"/>
              </w:rPr>
              <w:t>, iNDIA.</w:t>
            </w:r>
          </w:p>
          <w:p w:rsidR="00B5358D" w:rsidRDefault="00B5358D" w:rsidP="00B5358D"/>
          <w:p w:rsidR="00D95C5F" w:rsidRDefault="00D95C5F" w:rsidP="00B75003">
            <w:pPr>
              <w:pStyle w:val="ListParagraph"/>
              <w:numPr>
                <w:ilvl w:val="0"/>
                <w:numId w:val="11"/>
              </w:numPr>
              <w:tabs>
                <w:tab w:val="left" w:pos="0"/>
              </w:tabs>
              <w:suppressAutoHyphens/>
              <w:autoSpaceDE w:val="0"/>
              <w:autoSpaceDN w:val="0"/>
              <w:adjustRightInd w:val="0"/>
              <w:rPr>
                <w:rFonts w:eastAsia="Calibri"/>
                <w:lang w:eastAsia="en-IN"/>
              </w:rPr>
            </w:pPr>
            <w:r w:rsidRPr="00365DDE">
              <w:rPr>
                <w:rFonts w:eastAsia="Calibri"/>
                <w:lang w:eastAsia="en-IN"/>
              </w:rPr>
              <w:t xml:space="preserve">Authorized  IRDA Verifier for </w:t>
            </w:r>
            <w:proofErr w:type="spellStart"/>
            <w:r w:rsidRPr="00365DDE">
              <w:rPr>
                <w:rFonts w:eastAsia="Calibri"/>
                <w:lang w:eastAsia="en-IN"/>
              </w:rPr>
              <w:t>Maruti</w:t>
            </w:r>
            <w:proofErr w:type="spellEnd"/>
            <w:r w:rsidRPr="00365DDE">
              <w:rPr>
                <w:rFonts w:eastAsia="Calibri"/>
                <w:lang w:eastAsia="en-IN"/>
              </w:rPr>
              <w:t xml:space="preserve"> Insurance Voice Process</w:t>
            </w:r>
          </w:p>
          <w:p w:rsidR="00B75003" w:rsidRPr="00B75003" w:rsidRDefault="00B75003" w:rsidP="00B75003">
            <w:pPr>
              <w:numPr>
                <w:ilvl w:val="0"/>
                <w:numId w:val="11"/>
              </w:numPr>
              <w:shd w:val="clear" w:color="auto" w:fill="FFFFFF"/>
              <w:spacing w:before="100" w:beforeAutospacing="1" w:after="100" w:afterAutospacing="1"/>
            </w:pPr>
            <w:r w:rsidRPr="00B75003">
              <w:t>Obtains client information by answering telephone calls; interviewing clients; verifying information.</w:t>
            </w:r>
          </w:p>
          <w:p w:rsidR="00B75003" w:rsidRPr="00B75003" w:rsidRDefault="00B75003" w:rsidP="00B75003">
            <w:pPr>
              <w:numPr>
                <w:ilvl w:val="0"/>
                <w:numId w:val="11"/>
              </w:numPr>
              <w:shd w:val="clear" w:color="auto" w:fill="FFFFFF"/>
              <w:spacing w:before="100" w:beforeAutospacing="1" w:after="100" w:afterAutospacing="1"/>
            </w:pPr>
            <w:r w:rsidRPr="00B75003">
              <w:t>Determines eligibility by comparing client information to requirements.</w:t>
            </w:r>
          </w:p>
          <w:p w:rsidR="00B75003" w:rsidRPr="00B75003" w:rsidRDefault="00B75003" w:rsidP="00B75003">
            <w:pPr>
              <w:numPr>
                <w:ilvl w:val="0"/>
                <w:numId w:val="11"/>
              </w:numPr>
              <w:shd w:val="clear" w:color="auto" w:fill="FFFFFF"/>
              <w:spacing w:before="100" w:beforeAutospacing="1" w:after="100" w:afterAutospacing="1"/>
            </w:pPr>
            <w:r w:rsidRPr="00B75003">
              <w:t>Establishes policies by entering client information; confirming pricing.</w:t>
            </w:r>
          </w:p>
          <w:p w:rsidR="00B75003" w:rsidRPr="00B75003" w:rsidRDefault="00B75003" w:rsidP="00B75003">
            <w:pPr>
              <w:numPr>
                <w:ilvl w:val="0"/>
                <w:numId w:val="11"/>
              </w:numPr>
              <w:shd w:val="clear" w:color="auto" w:fill="FFFFFF"/>
              <w:spacing w:before="100" w:beforeAutospacing="1" w:after="100" w:afterAutospacing="1"/>
            </w:pPr>
            <w:r w:rsidRPr="00B75003">
              <w:t>Informs clients by explaining procedures; answering questions; providing information.</w:t>
            </w:r>
          </w:p>
          <w:p w:rsidR="00B75003" w:rsidRPr="00B75003" w:rsidRDefault="00B75003" w:rsidP="00B75003">
            <w:pPr>
              <w:numPr>
                <w:ilvl w:val="0"/>
                <w:numId w:val="11"/>
              </w:numPr>
              <w:shd w:val="clear" w:color="auto" w:fill="FFFFFF"/>
              <w:spacing w:before="100" w:beforeAutospacing="1" w:after="100" w:afterAutospacing="1"/>
            </w:pPr>
            <w:r w:rsidRPr="00B75003">
              <w:t>Maintains communication equipment by reporting problems.</w:t>
            </w:r>
          </w:p>
          <w:p w:rsidR="00B75003" w:rsidRPr="00B75003" w:rsidRDefault="00B75003" w:rsidP="00B75003">
            <w:pPr>
              <w:numPr>
                <w:ilvl w:val="0"/>
                <w:numId w:val="11"/>
              </w:numPr>
              <w:shd w:val="clear" w:color="auto" w:fill="FFFFFF"/>
              <w:spacing w:before="100" w:beforeAutospacing="1" w:after="100" w:afterAutospacing="1"/>
            </w:pPr>
            <w:r w:rsidRPr="00B75003">
              <w:t>Maintains and improves quality results by adhering to standards and guidelines; recommending improved procedures.</w:t>
            </w:r>
          </w:p>
          <w:p w:rsidR="00B75003" w:rsidRPr="00B75003" w:rsidRDefault="00B75003" w:rsidP="00B75003">
            <w:pPr>
              <w:numPr>
                <w:ilvl w:val="0"/>
                <w:numId w:val="11"/>
              </w:numPr>
              <w:shd w:val="clear" w:color="auto" w:fill="FFFFFF"/>
              <w:spacing w:before="100" w:beforeAutospacing="1" w:after="100" w:afterAutospacing="1"/>
            </w:pPr>
            <w:r w:rsidRPr="00B75003">
              <w:t>Accomplishes sales and organization mission by completing related results as needed</w:t>
            </w:r>
          </w:p>
          <w:p w:rsidR="00C71B9B" w:rsidRPr="00C71B9B" w:rsidRDefault="00D95C5F" w:rsidP="00C71B9B">
            <w:pPr>
              <w:pStyle w:val="ListParagraph"/>
              <w:numPr>
                <w:ilvl w:val="0"/>
                <w:numId w:val="11"/>
              </w:numPr>
              <w:tabs>
                <w:tab w:val="left" w:pos="0"/>
              </w:tabs>
              <w:suppressAutoHyphens/>
              <w:autoSpaceDE w:val="0"/>
              <w:autoSpaceDN w:val="0"/>
              <w:adjustRightInd w:val="0"/>
              <w:rPr>
                <w:rFonts w:eastAsia="Calibri"/>
                <w:lang w:eastAsia="en-IN"/>
              </w:rPr>
            </w:pPr>
            <w:r>
              <w:rPr>
                <w:rFonts w:eastAsia="Calibri"/>
                <w:lang w:eastAsia="en-IN"/>
              </w:rPr>
              <w:t>Get in touch with Sales dealers to correct the details in CRM</w:t>
            </w:r>
          </w:p>
        </w:tc>
      </w:tr>
    </w:tbl>
    <w:sdt>
      <w:sdtPr>
        <w:alias w:val="Education:"/>
        <w:tag w:val="Education:"/>
        <w:id w:val="-1908763273"/>
        <w:placeholder>
          <w:docPart w:val="3822AAFCF94E496CAD91AD14F586154B"/>
        </w:placeholder>
        <w:temporary/>
        <w:showingPlcHdr/>
        <w15:appearance w15:val="hidden"/>
      </w:sdtPr>
      <w:sdtEndPr/>
      <w:sdtContent>
        <w:p w:rsidR="005F4B88" w:rsidRDefault="001223DF">
          <w:pPr>
            <w:pStyle w:val="Heading1"/>
          </w:pPr>
          <w:r>
            <w:t>Education</w:t>
          </w:r>
        </w:p>
      </w:sdtContent>
    </w:sdt>
    <w:tbl>
      <w:tblPr>
        <w:tblStyle w:val="TableGrid"/>
        <w:tblW w:w="10241" w:type="pct"/>
        <w:tblInd w:w="-473" w:type="dxa"/>
        <w:tblBorders>
          <w:left w:val="dotted" w:sz="18" w:space="0" w:color="BFBFBF" w:themeColor="background1" w:themeShade="BF"/>
        </w:tblBorders>
        <w:tblCellMar>
          <w:left w:w="576" w:type="dxa"/>
          <w:right w:w="0" w:type="dxa"/>
        </w:tblCellMar>
        <w:tblLook w:val="04A0" w:firstRow="1" w:lastRow="0" w:firstColumn="1" w:lastColumn="0" w:noHBand="0" w:noVBand="1"/>
      </w:tblPr>
      <w:tblGrid>
        <w:gridCol w:w="9908"/>
        <w:gridCol w:w="9216"/>
      </w:tblGrid>
      <w:tr w:rsidR="005F4B88" w:rsidTr="003A60FE">
        <w:tc>
          <w:tcPr>
            <w:tcW w:w="9908" w:type="dxa"/>
          </w:tcPr>
          <w:p w:rsidR="005F4B88" w:rsidRDefault="001223DF">
            <w:pPr>
              <w:pStyle w:val="Heading3"/>
              <w:contextualSpacing w:val="0"/>
              <w:outlineLvl w:val="2"/>
            </w:pPr>
            <w:r>
              <w:t>June 2015</w:t>
            </w:r>
          </w:p>
          <w:p w:rsidR="005F4B88" w:rsidRDefault="001223DF">
            <w:pPr>
              <w:pStyle w:val="Heading2"/>
              <w:contextualSpacing w:val="0"/>
              <w:outlineLvl w:val="1"/>
            </w:pPr>
            <w:r>
              <w:t xml:space="preserve">Bachelor of </w:t>
            </w:r>
            <w:r w:rsidR="00E71A72">
              <w:t>COMMERCE</w:t>
            </w:r>
            <w:r>
              <w:t>, (B</w:t>
            </w:r>
            <w:r w:rsidR="00E71A72">
              <w:t>.COM</w:t>
            </w:r>
            <w:proofErr w:type="gramStart"/>
            <w:r>
              <w:t>)  Mumbai</w:t>
            </w:r>
            <w:proofErr w:type="gramEnd"/>
            <w:r>
              <w:t xml:space="preserve"> university , India.</w:t>
            </w:r>
          </w:p>
          <w:p w:rsidR="005F4B88" w:rsidRDefault="005F4B88"/>
        </w:tc>
        <w:tc>
          <w:tcPr>
            <w:tcW w:w="9216" w:type="dxa"/>
          </w:tcPr>
          <w:p w:rsidR="005F4B88" w:rsidRDefault="005F4B88">
            <w:pPr>
              <w:pStyle w:val="Heading2"/>
              <w:contextualSpacing w:val="0"/>
              <w:outlineLvl w:val="1"/>
            </w:pPr>
          </w:p>
        </w:tc>
      </w:tr>
      <w:tr w:rsidR="005F4B88" w:rsidTr="003A60FE">
        <w:tc>
          <w:tcPr>
            <w:tcW w:w="9908" w:type="dxa"/>
          </w:tcPr>
          <w:p w:rsidR="005F4B88" w:rsidRDefault="005F4B88">
            <w:pPr>
              <w:pStyle w:val="Heading3"/>
              <w:contextualSpacing w:val="0"/>
              <w:outlineLvl w:val="2"/>
            </w:pPr>
          </w:p>
          <w:p w:rsidR="005F4B88" w:rsidRDefault="001223DF">
            <w:pPr>
              <w:pStyle w:val="Heading3"/>
              <w:contextualSpacing w:val="0"/>
              <w:outlineLvl w:val="2"/>
            </w:pPr>
            <w:r>
              <w:t>July 2005</w:t>
            </w:r>
          </w:p>
          <w:p w:rsidR="005F4B88" w:rsidRDefault="001223DF">
            <w:pPr>
              <w:pStyle w:val="Heading2"/>
              <w:contextualSpacing w:val="0"/>
              <w:outlineLvl w:val="1"/>
            </w:pPr>
            <w:r>
              <w:t xml:space="preserve">Indian Board Exam, </w:t>
            </w:r>
            <w:r>
              <w:rPr>
                <w:color w:val="000000" w:themeColor="text1"/>
              </w:rPr>
              <w:t>Karnataka State, India.</w:t>
            </w:r>
          </w:p>
        </w:tc>
        <w:tc>
          <w:tcPr>
            <w:tcW w:w="9216" w:type="dxa"/>
          </w:tcPr>
          <w:p w:rsidR="005F4B88" w:rsidRDefault="005F4B88"/>
        </w:tc>
      </w:tr>
    </w:tbl>
    <w:sdt>
      <w:sdtPr>
        <w:alias w:val="Skills:"/>
        <w:tag w:val="Skills:"/>
        <w:id w:val="-1392877668"/>
        <w:placeholder>
          <w:docPart w:val="50B4B66354924630B292841D95DAA81D"/>
        </w:placeholder>
        <w:temporary/>
        <w:showingPlcHdr/>
        <w15:appearance w15:val="hidden"/>
      </w:sdtPr>
      <w:sdtEndPr/>
      <w:sdtContent>
        <w:p w:rsidR="005F4B88" w:rsidRDefault="001223DF">
          <w:pPr>
            <w:pStyle w:val="Heading1"/>
          </w:pPr>
          <w:r>
            <w:t>Skills</w:t>
          </w:r>
        </w:p>
      </w:sdtContent>
    </w:sdt>
    <w:tbl>
      <w:tblPr>
        <w:tblStyle w:val="TableGrid"/>
        <w:tblW w:w="5000" w:type="pct"/>
        <w:tblCellMar>
          <w:left w:w="0" w:type="dxa"/>
          <w:right w:w="0" w:type="dxa"/>
        </w:tblCellMar>
        <w:tblLook w:val="04A0" w:firstRow="1" w:lastRow="0" w:firstColumn="1" w:lastColumn="0" w:noHBand="0" w:noVBand="1"/>
      </w:tblPr>
      <w:tblGrid>
        <w:gridCol w:w="4680"/>
        <w:gridCol w:w="4680"/>
      </w:tblGrid>
      <w:tr w:rsidR="005F4B88">
        <w:trPr>
          <w:trHeight w:val="2357"/>
        </w:trPr>
        <w:tc>
          <w:tcPr>
            <w:tcW w:w="4675" w:type="dxa"/>
          </w:tcPr>
          <w:p w:rsidR="005F4B88" w:rsidRDefault="001223DF">
            <w:pPr>
              <w:pStyle w:val="ListBullet"/>
              <w:contextualSpacing w:val="0"/>
              <w:rPr>
                <w:rFonts w:ascii="Verdana" w:hAnsi="Verdana" w:cs="Tahoma"/>
                <w:color w:val="000000"/>
                <w:sz w:val="18"/>
                <w:szCs w:val="18"/>
                <w14:textFill>
                  <w14:solidFill>
                    <w14:srgbClr w14:val="000000">
                      <w14:lumMod w14:val="65000"/>
                      <w14:lumOff w14:val="35000"/>
                    </w14:srgbClr>
                  </w14:solidFill>
                </w14:textFill>
              </w:rPr>
            </w:pPr>
            <w:r>
              <w:rPr>
                <w:rFonts w:ascii="Verdana" w:hAnsi="Verdana" w:cs="Tahoma"/>
                <w:color w:val="000000"/>
                <w:sz w:val="18"/>
                <w:szCs w:val="18"/>
                <w14:textFill>
                  <w14:solidFill>
                    <w14:srgbClr w14:val="000000">
                      <w14:lumMod w14:val="65000"/>
                      <w14:lumOff w14:val="35000"/>
                    </w14:srgbClr>
                  </w14:solidFill>
                </w14:textFill>
              </w:rPr>
              <w:t>Computer Literate.</w:t>
            </w:r>
          </w:p>
          <w:p w:rsidR="005F4B88" w:rsidRDefault="001223DF">
            <w:pPr>
              <w:pStyle w:val="ListBullet"/>
              <w:contextualSpacing w:val="0"/>
              <w:rPr>
                <w:rFonts w:ascii="Verdana" w:hAnsi="Verdana" w:cs="Tahoma"/>
                <w:color w:val="000000"/>
                <w:sz w:val="18"/>
                <w:szCs w:val="18"/>
                <w14:textFill>
                  <w14:solidFill>
                    <w14:srgbClr w14:val="000000">
                      <w14:lumMod w14:val="65000"/>
                      <w14:lumOff w14:val="35000"/>
                    </w14:srgbClr>
                  </w14:solidFill>
                </w14:textFill>
              </w:rPr>
            </w:pPr>
            <w:r>
              <w:rPr>
                <w:rFonts w:ascii="Verdana" w:hAnsi="Verdana" w:cs="Tahoma"/>
                <w:color w:val="000000"/>
                <w:sz w:val="18"/>
                <w:szCs w:val="18"/>
                <w14:textFill>
                  <w14:solidFill>
                    <w14:srgbClr w14:val="000000">
                      <w14:lumMod w14:val="65000"/>
                      <w14:lumOff w14:val="35000"/>
                    </w14:srgbClr>
                  </w14:solidFill>
                </w14:textFill>
              </w:rPr>
              <w:t xml:space="preserve">Strong inter- personal and communication, </w:t>
            </w:r>
            <w:proofErr w:type="gramStart"/>
            <w:r>
              <w:t>Influencing</w:t>
            </w:r>
            <w:proofErr w:type="gramEnd"/>
            <w:r>
              <w:t xml:space="preserve"> skills.</w:t>
            </w:r>
          </w:p>
          <w:p w:rsidR="005F4B88" w:rsidRDefault="001223DF">
            <w:pPr>
              <w:pStyle w:val="ListBullet"/>
              <w:contextualSpacing w:val="0"/>
              <w:rPr>
                <w:rFonts w:ascii="Verdana" w:hAnsi="Verdana" w:cs="Tahoma"/>
                <w:color w:val="000000"/>
                <w:sz w:val="18"/>
                <w:szCs w:val="18"/>
                <w14:textFill>
                  <w14:solidFill>
                    <w14:srgbClr w14:val="000000">
                      <w14:lumMod w14:val="65000"/>
                      <w14:lumOff w14:val="35000"/>
                    </w14:srgbClr>
                  </w14:solidFill>
                </w14:textFill>
              </w:rPr>
            </w:pPr>
            <w:r>
              <w:rPr>
                <w:rFonts w:ascii="Verdana" w:hAnsi="Verdana" w:cs="Tahoma"/>
                <w:color w:val="000000"/>
                <w:sz w:val="18"/>
                <w:szCs w:val="18"/>
                <w14:textFill>
                  <w14:solidFill>
                    <w14:srgbClr w14:val="000000">
                      <w14:lumMod w14:val="65000"/>
                      <w14:lumOff w14:val="35000"/>
                    </w14:srgbClr>
                  </w14:solidFill>
                </w14:textFill>
              </w:rPr>
              <w:t>Highly adaptable and self-motivated to learn new concepts.</w:t>
            </w:r>
          </w:p>
          <w:p w:rsidR="005F4B88" w:rsidRDefault="001223DF">
            <w:pPr>
              <w:pStyle w:val="ListBullet"/>
              <w:contextualSpacing w:val="0"/>
              <w:rPr>
                <w:rFonts w:ascii="Verdana" w:hAnsi="Verdana" w:cs="Tahoma"/>
                <w:color w:val="000000"/>
                <w:sz w:val="18"/>
                <w:szCs w:val="18"/>
                <w14:textFill>
                  <w14:solidFill>
                    <w14:srgbClr w14:val="000000">
                      <w14:lumMod w14:val="65000"/>
                      <w14:lumOff w14:val="35000"/>
                    </w14:srgbClr>
                  </w14:solidFill>
                </w14:textFill>
              </w:rPr>
            </w:pPr>
            <w:r>
              <w:t>Confident and experienced in dealing with difficult situations.</w:t>
            </w:r>
          </w:p>
          <w:p w:rsidR="005F4B88" w:rsidRDefault="001223DF">
            <w:pPr>
              <w:pStyle w:val="ListBullet"/>
              <w:contextualSpacing w:val="0"/>
            </w:pPr>
            <w:r>
              <w:t>Volunteering Work.</w:t>
            </w:r>
          </w:p>
        </w:tc>
        <w:tc>
          <w:tcPr>
            <w:tcW w:w="4675" w:type="dxa"/>
            <w:tcMar>
              <w:left w:w="360" w:type="dxa"/>
            </w:tcMar>
          </w:tcPr>
          <w:p w:rsidR="005F4B88" w:rsidRDefault="001223DF">
            <w:pPr>
              <w:pStyle w:val="ListBullet"/>
              <w:contextualSpacing w:val="0"/>
            </w:pPr>
            <w:r>
              <w:rPr>
                <w:rFonts w:ascii="Verdana" w:hAnsi="Verdana" w:cs="Tahoma"/>
                <w:color w:val="000000"/>
                <w:sz w:val="18"/>
                <w:szCs w:val="18"/>
                <w14:textFill>
                  <w14:solidFill>
                    <w14:srgbClr w14:val="000000">
                      <w14:lumMod w14:val="65000"/>
                      <w14:lumOff w14:val="35000"/>
                    </w14:srgbClr>
                  </w14:solidFill>
                </w14:textFill>
              </w:rPr>
              <w:t>Willing to relocate and travel.</w:t>
            </w:r>
          </w:p>
          <w:p w:rsidR="005F4B88" w:rsidRDefault="001223DF">
            <w:pPr>
              <w:pStyle w:val="ListBullet"/>
              <w:contextualSpacing w:val="0"/>
            </w:pPr>
            <w:r>
              <w:t>Target driven.</w:t>
            </w:r>
          </w:p>
          <w:p w:rsidR="005F4B88" w:rsidRDefault="001223DF">
            <w:pPr>
              <w:pStyle w:val="ListBullet"/>
              <w:contextualSpacing w:val="0"/>
            </w:pPr>
            <w:r>
              <w:t>Self-motivated.</w:t>
            </w:r>
          </w:p>
          <w:p w:rsidR="005F4B88" w:rsidRDefault="001223DF">
            <w:pPr>
              <w:pStyle w:val="ListBullet"/>
              <w:contextualSpacing w:val="0"/>
            </w:pPr>
            <w:r>
              <w:t xml:space="preserve">Initiative Articulate. </w:t>
            </w:r>
          </w:p>
          <w:p w:rsidR="005F4B88" w:rsidRDefault="001223DF">
            <w:pPr>
              <w:pStyle w:val="ListBullet"/>
              <w:contextualSpacing w:val="0"/>
            </w:pPr>
            <w:r>
              <w:rPr>
                <w:rFonts w:ascii="Verdana" w:hAnsi="Verdana" w:cs="Tahoma"/>
                <w:color w:val="000000"/>
                <w:sz w:val="18"/>
                <w:szCs w:val="18"/>
                <w14:textFill>
                  <w14:solidFill>
                    <w14:srgbClr w14:val="000000">
                      <w14:lumMod w14:val="65000"/>
                      <w14:lumOff w14:val="35000"/>
                    </w14:srgbClr>
                  </w14:solidFill>
                </w14:textFill>
              </w:rPr>
              <w:t>Professionalism and Respect.</w:t>
            </w:r>
          </w:p>
          <w:p w:rsidR="005F4B88" w:rsidRDefault="001223DF">
            <w:pPr>
              <w:pStyle w:val="ListBullet"/>
              <w:contextualSpacing w:val="0"/>
              <w:rPr>
                <w:rFonts w:ascii="Verdana" w:hAnsi="Verdana" w:cs="Tahoma"/>
                <w:color w:val="000000"/>
                <w:sz w:val="18"/>
                <w:szCs w:val="18"/>
                <w14:textFill>
                  <w14:solidFill>
                    <w14:srgbClr w14:val="000000">
                      <w14:lumMod w14:val="65000"/>
                      <w14:lumOff w14:val="35000"/>
                    </w14:srgbClr>
                  </w14:solidFill>
                </w14:textFill>
              </w:rPr>
            </w:pPr>
            <w:r>
              <w:rPr>
                <w:rFonts w:ascii="Verdana" w:hAnsi="Verdana" w:cs="Tahoma"/>
                <w:color w:val="000000"/>
                <w:sz w:val="18"/>
                <w:szCs w:val="18"/>
                <w14:textFill>
                  <w14:solidFill>
                    <w14:srgbClr w14:val="000000">
                      <w14:lumMod w14:val="65000"/>
                      <w14:lumOff w14:val="35000"/>
                    </w14:srgbClr>
                  </w14:solidFill>
                </w14:textFill>
              </w:rPr>
              <w:t>Perseverance and integrity to work.</w:t>
            </w:r>
          </w:p>
          <w:p w:rsidR="005F4B88" w:rsidRDefault="001223DF">
            <w:pPr>
              <w:pStyle w:val="ListBullet"/>
              <w:contextualSpacing w:val="0"/>
              <w:rPr>
                <w:rFonts w:ascii="Verdana" w:hAnsi="Verdana" w:cs="Tahoma"/>
                <w:color w:val="000000"/>
                <w:sz w:val="18"/>
                <w:szCs w:val="18"/>
                <w14:textFill>
                  <w14:solidFill>
                    <w14:srgbClr w14:val="000000">
                      <w14:lumMod w14:val="65000"/>
                      <w14:lumOff w14:val="35000"/>
                    </w14:srgbClr>
                  </w14:solidFill>
                </w14:textFill>
              </w:rPr>
            </w:pPr>
            <w:r>
              <w:rPr>
                <w:rFonts w:ascii="Verdana" w:hAnsi="Verdana" w:cs="Tahoma"/>
                <w:color w:val="000000"/>
                <w:sz w:val="18"/>
                <w:szCs w:val="18"/>
                <w14:textFill>
                  <w14:solidFill>
                    <w14:srgbClr w14:val="000000">
                      <w14:lumMod w14:val="65000"/>
                      <w14:lumOff w14:val="35000"/>
                    </w14:srgbClr>
                  </w14:solidFill>
                </w14:textFill>
              </w:rPr>
              <w:t>Strong team player.</w:t>
            </w:r>
          </w:p>
          <w:p w:rsidR="005F4B88" w:rsidRDefault="005F4B88"/>
        </w:tc>
      </w:tr>
    </w:tbl>
    <w:p w:rsidR="005F4B88" w:rsidRDefault="001223DF" w:rsidP="008D2F2E">
      <w:pPr>
        <w:pStyle w:val="Heading1"/>
      </w:pPr>
      <w:r>
        <w:t>Language</w:t>
      </w:r>
    </w:p>
    <w:p w:rsidR="008D2F2E" w:rsidRDefault="008D2F2E" w:rsidP="008D2F2E">
      <w:pPr>
        <w:pStyle w:val="Heading1"/>
        <w:rPr>
          <w:rFonts w:asciiTheme="minorHAnsi" w:eastAsiaTheme="minorHAnsi" w:hAnsiTheme="minorHAnsi" w:cstheme="minorBidi"/>
          <w:b w:val="0"/>
          <w:caps w:val="0"/>
          <w:color w:val="595959" w:themeColor="text1" w:themeTint="A6"/>
          <w:sz w:val="22"/>
          <w:szCs w:val="22"/>
        </w:rPr>
      </w:pPr>
    </w:p>
    <w:p w:rsidR="005F4B88" w:rsidRDefault="001223DF" w:rsidP="008D2F2E">
      <w:pPr>
        <w:pStyle w:val="Heading1"/>
        <w:rPr>
          <w:rFonts w:asciiTheme="minorHAnsi"/>
          <w:b w:val="0"/>
          <w:bCs/>
          <w:sz w:val="20"/>
          <w:szCs w:val="20"/>
        </w:rPr>
      </w:pPr>
      <w:r>
        <w:rPr>
          <w:rFonts w:asciiTheme="minorHAnsi"/>
          <w:b w:val="0"/>
          <w:bCs/>
          <w:sz w:val="20"/>
          <w:szCs w:val="20"/>
        </w:rPr>
        <w:t xml:space="preserve">ENGLISH     |     </w:t>
      </w:r>
      <w:proofErr w:type="gramStart"/>
      <w:r>
        <w:rPr>
          <w:rFonts w:asciiTheme="minorHAnsi"/>
          <w:b w:val="0"/>
          <w:bCs/>
          <w:sz w:val="20"/>
          <w:szCs w:val="20"/>
        </w:rPr>
        <w:t>KANNA</w:t>
      </w:r>
      <w:r w:rsidR="0061181C">
        <w:rPr>
          <w:rFonts w:asciiTheme="minorHAnsi"/>
          <w:b w:val="0"/>
          <w:bCs/>
          <w:sz w:val="20"/>
          <w:szCs w:val="20"/>
        </w:rPr>
        <w:t>DA  |</w:t>
      </w:r>
      <w:proofErr w:type="gramEnd"/>
      <w:r w:rsidR="0061181C">
        <w:rPr>
          <w:rFonts w:asciiTheme="minorHAnsi"/>
          <w:b w:val="0"/>
          <w:bCs/>
          <w:sz w:val="20"/>
          <w:szCs w:val="20"/>
        </w:rPr>
        <w:t xml:space="preserve">    HINDI   |    MARATI </w:t>
      </w:r>
      <w:bookmarkStart w:id="0" w:name="_GoBack"/>
      <w:bookmarkEnd w:id="0"/>
    </w:p>
    <w:p w:rsidR="005F4B88" w:rsidRDefault="005F4B88"/>
    <w:p w:rsidR="005F4B88" w:rsidRDefault="001223DF">
      <w:pPr>
        <w:spacing w:line="360" w:lineRule="auto"/>
        <w:ind w:left="-180"/>
        <w:rPr>
          <w:rFonts w:asciiTheme="majorHAnsi" w:hAnsi="Verdana"/>
          <w:b/>
          <w:color w:val="000000"/>
          <w:sz w:val="28"/>
          <w:szCs w:val="28"/>
          <w14:textFill>
            <w14:solidFill>
              <w14:srgbClr w14:val="000000">
                <w14:lumMod w14:val="65000"/>
                <w14:lumOff w14:val="35000"/>
              </w14:srgbClr>
            </w14:solidFill>
          </w14:textFill>
        </w:rPr>
      </w:pPr>
      <w:r>
        <w:rPr>
          <w:rFonts w:asciiTheme="majorHAnsi" w:hAnsi="Verdana"/>
          <w:b/>
          <w:color w:val="000000"/>
          <w:sz w:val="28"/>
          <w:szCs w:val="28"/>
          <w14:textFill>
            <w14:solidFill>
              <w14:srgbClr w14:val="000000">
                <w14:lumMod w14:val="65000"/>
                <w14:lumOff w14:val="35000"/>
              </w14:srgbClr>
            </w14:solidFill>
          </w14:textFill>
        </w:rPr>
        <w:t xml:space="preserve">   REFREES</w:t>
      </w:r>
    </w:p>
    <w:p w:rsidR="005F4B88" w:rsidRDefault="005F4B88">
      <w:pPr>
        <w:spacing w:line="360" w:lineRule="auto"/>
        <w:ind w:left="-180"/>
        <w:rPr>
          <w:rFonts w:asciiTheme="majorHAnsi" w:hAnsi="Verdana"/>
          <w:b/>
          <w:color w:val="000000"/>
          <w:sz w:val="28"/>
          <w:szCs w:val="28"/>
          <w14:textFill>
            <w14:solidFill>
              <w14:srgbClr w14:val="000000">
                <w14:lumMod w14:val="65000"/>
                <w14:lumOff w14:val="35000"/>
              </w14:srgbClr>
            </w14:solidFill>
          </w14:textFill>
        </w:rPr>
      </w:pPr>
    </w:p>
    <w:p w:rsidR="005F4B88" w:rsidRDefault="001223DF">
      <w:pPr>
        <w:pStyle w:val="ListBullet"/>
        <w:numPr>
          <w:ilvl w:val="0"/>
          <w:numId w:val="0"/>
        </w:numPr>
        <w:rPr>
          <w:sz w:val="20"/>
          <w:szCs w:val="20"/>
        </w:rPr>
      </w:pPr>
      <w:r>
        <w:rPr>
          <w:rFonts w:hAnsi="Verdana"/>
          <w:b/>
          <w:sz w:val="20"/>
          <w:szCs w:val="20"/>
        </w:rPr>
        <w:t xml:space="preserve">Mr.  KASUN WANNIARACHCHIGE    | </w:t>
      </w:r>
      <w:r>
        <w:rPr>
          <w:rFonts w:hAnsi="Verdana"/>
          <w:sz w:val="20"/>
          <w:szCs w:val="20"/>
        </w:rPr>
        <w:t xml:space="preserve"> IT Manager, M/S. EDMAC                |  Mobile: - +971 507892271</w:t>
      </w:r>
    </w:p>
    <w:p w:rsidR="005F4B88" w:rsidRDefault="005F4B88">
      <w:pPr>
        <w:pStyle w:val="ListBullet"/>
        <w:numPr>
          <w:ilvl w:val="0"/>
          <w:numId w:val="0"/>
        </w:numPr>
        <w:rPr>
          <w:rFonts w:ascii="Verdana" w:hAnsi="Verdana"/>
          <w:sz w:val="16"/>
          <w:szCs w:val="16"/>
        </w:rPr>
      </w:pPr>
    </w:p>
    <w:p w:rsidR="005F4B88" w:rsidRDefault="005F4B88"/>
    <w:p w:rsidR="005F4B88" w:rsidRDefault="001223DF">
      <w:pPr>
        <w:rPr>
          <w:rFonts w:asciiTheme="majorHAnsi" w:hAnsi="Verdana"/>
          <w:b/>
          <w:color w:val="000000"/>
          <w:sz w:val="28"/>
          <w:szCs w:val="28"/>
          <w14:textFill>
            <w14:solidFill>
              <w14:srgbClr w14:val="000000">
                <w14:lumMod w14:val="65000"/>
                <w14:lumOff w14:val="35000"/>
              </w14:srgbClr>
            </w14:solidFill>
          </w14:textFill>
        </w:rPr>
      </w:pPr>
      <w:r>
        <w:rPr>
          <w:rFonts w:asciiTheme="majorHAnsi" w:hAnsi="Verdana"/>
          <w:b/>
          <w:color w:val="000000"/>
          <w:sz w:val="28"/>
          <w:szCs w:val="28"/>
          <w14:textFill>
            <w14:solidFill>
              <w14:srgbClr w14:val="000000">
                <w14:lumMod w14:val="65000"/>
                <w14:lumOff w14:val="35000"/>
              </w14:srgbClr>
            </w14:solidFill>
          </w14:textFill>
        </w:rPr>
        <w:t>PERSONAL DETAILS</w:t>
      </w:r>
    </w:p>
    <w:p w:rsidR="005F4B88" w:rsidRDefault="001223DF">
      <w:pPr>
        <w:rPr>
          <w:rFonts w:asciiTheme="majorHAnsi" w:hAnsi="Verdana"/>
          <w:b/>
          <w:color w:val="000000"/>
          <w:sz w:val="28"/>
          <w:szCs w:val="28"/>
          <w14:textFill>
            <w14:solidFill>
              <w14:srgbClr w14:val="000000">
                <w14:lumMod w14:val="65000"/>
                <w14:lumOff w14:val="35000"/>
              </w14:srgbClr>
            </w14:solidFill>
          </w14:textFill>
        </w:rPr>
      </w:pPr>
      <w:r>
        <w:rPr>
          <w:noProof/>
        </w:rPr>
        <w:drawing>
          <wp:inline distT="0" distB="0" distL="114300" distR="114300">
            <wp:extent cx="1173480" cy="125730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
                    <a:stretch>
                      <a:fillRect/>
                    </a:stretch>
                  </pic:blipFill>
                  <pic:spPr>
                    <a:xfrm>
                      <a:off x="0" y="0"/>
                      <a:ext cx="1173480" cy="1257300"/>
                    </a:xfrm>
                    <a:prstGeom prst="rect">
                      <a:avLst/>
                    </a:prstGeom>
                    <a:noFill/>
                    <a:ln>
                      <a:noFill/>
                    </a:ln>
                  </pic:spPr>
                </pic:pic>
              </a:graphicData>
            </a:graphic>
          </wp:inline>
        </w:drawing>
      </w:r>
    </w:p>
    <w:p w:rsidR="005F4B88" w:rsidRDefault="005F4B88">
      <w:pPr>
        <w:ind w:firstLineChars="50" w:firstLine="141"/>
        <w:rPr>
          <w:rFonts w:asciiTheme="majorHAnsi" w:hAnsi="Verdana"/>
          <w:b/>
          <w:color w:val="000000"/>
          <w:sz w:val="28"/>
          <w:szCs w:val="28"/>
          <w14:textFill>
            <w14:solidFill>
              <w14:srgbClr w14:val="000000">
                <w14:lumMod w14:val="65000"/>
                <w14:lumOff w14:val="35000"/>
              </w14:srgbClr>
            </w14:solidFill>
          </w14:textFill>
        </w:rPr>
      </w:pPr>
    </w:p>
    <w:p w:rsidR="005F4B88" w:rsidRDefault="001223DF">
      <w:pPr>
        <w:pStyle w:val="ListBullet"/>
        <w:numPr>
          <w:ilvl w:val="0"/>
          <w:numId w:val="0"/>
        </w:numPr>
        <w:rPr>
          <w:rFonts w:hAnsi="Verdana"/>
          <w:sz w:val="21"/>
          <w:szCs w:val="21"/>
        </w:rPr>
      </w:pPr>
      <w:r>
        <w:rPr>
          <w:rFonts w:hAnsi="Verdana"/>
          <w:b/>
          <w:sz w:val="21"/>
          <w:szCs w:val="21"/>
        </w:rPr>
        <w:t xml:space="preserve">GANESH S POOJARY  | DOB - 22/05/1990 </w:t>
      </w:r>
      <w:r>
        <w:rPr>
          <w:rFonts w:hAnsi="Verdana"/>
          <w:sz w:val="21"/>
          <w:szCs w:val="21"/>
        </w:rPr>
        <w:t xml:space="preserve">|  INDIAN |  MALE  |  MARRIED  |  N2596736 - INDIAN PASSPORT </w:t>
      </w:r>
    </w:p>
    <w:p w:rsidR="005F4B88" w:rsidRDefault="005F4B88">
      <w:pPr>
        <w:pStyle w:val="ListBullet"/>
        <w:numPr>
          <w:ilvl w:val="0"/>
          <w:numId w:val="0"/>
        </w:numPr>
        <w:rPr>
          <w:rFonts w:hAnsi="Verdana"/>
          <w:sz w:val="21"/>
          <w:szCs w:val="21"/>
        </w:rPr>
      </w:pPr>
    </w:p>
    <w:p w:rsidR="005F4B88" w:rsidRDefault="005F4B88">
      <w:pPr>
        <w:jc w:val="both"/>
        <w:rPr>
          <w:rFonts w:ascii="Verdana" w:hAnsi="Verdana" w:cs="Tahoma"/>
          <w:b/>
          <w:bCs/>
          <w:i/>
          <w:color w:val="000000"/>
          <w:sz w:val="16"/>
          <w:szCs w:val="16"/>
          <w:u w:val="single"/>
          <w14:textFill>
            <w14:solidFill>
              <w14:srgbClr w14:val="000000">
                <w14:lumMod w14:val="65000"/>
                <w14:lumOff w14:val="35000"/>
              </w14:srgbClr>
            </w14:solidFill>
          </w14:textFill>
        </w:rPr>
      </w:pPr>
    </w:p>
    <w:p w:rsidR="005F4B88" w:rsidRDefault="005F4B88">
      <w:pPr>
        <w:jc w:val="both"/>
        <w:rPr>
          <w:rFonts w:ascii="Verdana" w:hAnsi="Verdana" w:cs="Tahoma"/>
          <w:b/>
          <w:bCs/>
          <w:i/>
          <w:color w:val="000000"/>
          <w:sz w:val="16"/>
          <w:szCs w:val="16"/>
          <w:u w:val="single"/>
          <w14:textFill>
            <w14:solidFill>
              <w14:srgbClr w14:val="000000">
                <w14:lumMod w14:val="65000"/>
                <w14:lumOff w14:val="35000"/>
              </w14:srgbClr>
            </w14:solidFill>
          </w14:textFill>
        </w:rPr>
      </w:pPr>
    </w:p>
    <w:p w:rsidR="005F4B88" w:rsidRDefault="001223DF">
      <w:pPr>
        <w:jc w:val="center"/>
        <w:rPr>
          <w:rFonts w:ascii="Verdana" w:hAnsi="Verdana" w:cs="Tahoma"/>
          <w:b/>
          <w:bCs/>
          <w:i/>
          <w:color w:val="000000"/>
          <w:sz w:val="16"/>
          <w:szCs w:val="16"/>
          <w:u w:val="single"/>
          <w14:textFill>
            <w14:solidFill>
              <w14:srgbClr w14:val="000000">
                <w14:lumMod w14:val="65000"/>
                <w14:lumOff w14:val="35000"/>
              </w14:srgbClr>
            </w14:solidFill>
          </w14:textFill>
        </w:rPr>
      </w:pPr>
      <w:r>
        <w:rPr>
          <w:rFonts w:ascii="Verdana" w:hAnsi="Verdana" w:cs="Tahoma"/>
          <w:b/>
          <w:bCs/>
          <w:i/>
          <w:color w:val="000000"/>
          <w:sz w:val="16"/>
          <w:szCs w:val="16"/>
          <w:u w:val="single"/>
          <w14:textFill>
            <w14:solidFill>
              <w14:srgbClr w14:val="000000">
                <w14:lumMod w14:val="65000"/>
                <w14:lumOff w14:val="35000"/>
              </w14:srgbClr>
            </w14:solidFill>
          </w14:textFill>
        </w:rPr>
        <w:t>Declaration</w:t>
      </w:r>
    </w:p>
    <w:p w:rsidR="005F4B88" w:rsidRDefault="005F4B88">
      <w:pPr>
        <w:jc w:val="center"/>
        <w:rPr>
          <w:rFonts w:ascii="Verdana" w:hAnsi="Verdana" w:cs="Tahoma"/>
          <w:b/>
          <w:bCs/>
          <w:i/>
          <w:color w:val="000000"/>
          <w:sz w:val="16"/>
          <w:szCs w:val="16"/>
          <w:u w:val="single"/>
          <w14:textFill>
            <w14:solidFill>
              <w14:srgbClr w14:val="000000">
                <w14:lumMod w14:val="65000"/>
                <w14:lumOff w14:val="35000"/>
              </w14:srgbClr>
            </w14:solidFill>
          </w14:textFill>
        </w:rPr>
      </w:pPr>
    </w:p>
    <w:p w:rsidR="005F4B88" w:rsidRDefault="001223DF">
      <w:pPr>
        <w:jc w:val="center"/>
      </w:pPr>
      <w:r>
        <w:rPr>
          <w:rFonts w:ascii="Verdana" w:hAnsi="Verdana"/>
          <w:sz w:val="16"/>
          <w:szCs w:val="16"/>
        </w:rPr>
        <w:t>All the details given are true and contain proofs for the same. All testimonials will be presented at the time of personal interview.</w:t>
      </w:r>
    </w:p>
    <w:sectPr w:rsidR="005F4B88">
      <w:footerReference w:type="default" r:id="rId9"/>
      <w:headerReference w:type="first" r:id="rId10"/>
      <w:pgSz w:w="12240" w:h="15840"/>
      <w:pgMar w:top="950" w:right="1440" w:bottom="1080" w:left="1440" w:header="576"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569D" w:rsidRDefault="00AF569D">
      <w:r>
        <w:separator/>
      </w:r>
    </w:p>
  </w:endnote>
  <w:endnote w:type="continuationSeparator" w:id="0">
    <w:p w:rsidR="00AF569D" w:rsidRDefault="00AF56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13606279"/>
    </w:sdtPr>
    <w:sdtEndPr/>
    <w:sdtContent>
      <w:p w:rsidR="005F4B88" w:rsidRDefault="001223DF">
        <w:pPr>
          <w:pStyle w:val="Footer"/>
        </w:pPr>
        <w:r>
          <w:fldChar w:fldCharType="begin"/>
        </w:r>
        <w:r>
          <w:instrText xml:space="preserve"> PAGE   \* MERGEFORMAT </w:instrText>
        </w:r>
        <w:r>
          <w:fldChar w:fldCharType="separate"/>
        </w:r>
        <w:r w:rsidR="0061181C">
          <w:rPr>
            <w:noProof/>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569D" w:rsidRDefault="00AF569D">
      <w:r>
        <w:separator/>
      </w:r>
    </w:p>
  </w:footnote>
  <w:footnote w:type="continuationSeparator" w:id="0">
    <w:p w:rsidR="00AF569D" w:rsidRDefault="00AF56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4B88" w:rsidRDefault="001223DF">
    <w:pPr>
      <w:pStyle w:val="Header"/>
    </w:pPr>
    <w:r>
      <w:rPr>
        <w:noProof/>
      </w:rPr>
      <mc:AlternateContent>
        <mc:Choice Requires="wps">
          <w:drawing>
            <wp:anchor distT="0" distB="0" distL="114300" distR="114300" simplePos="0" relativeHeight="251659264" behindDoc="1" locked="0" layoutInCell="1" allowOverlap="1">
              <wp:simplePos x="0" y="0"/>
              <wp:positionH relativeFrom="page">
                <wp:align>center</wp:align>
              </wp:positionH>
              <mc:AlternateContent>
                <mc:Choice Requires="wp14">
                  <wp:positionV relativeFrom="page">
                    <wp14:pctPosVOffset>17300</wp14:pctPosVOffset>
                  </wp:positionV>
                </mc:Choice>
                <mc:Fallback>
                  <wp:positionV relativeFrom="page">
                    <wp:posOffset>1739900</wp:posOffset>
                  </wp:positionV>
                </mc:Fallback>
              </mc:AlternateContent>
              <wp:extent cx="7772400" cy="0"/>
              <wp:effectExtent l="0" t="0" r="19050" b="19050"/>
              <wp:wrapNone/>
              <wp:docPr id="5" name="Straight Connector 5" descr="Header dividing line"/>
              <wp:cNvGraphicFramePr/>
              <a:graphic xmlns:a="http://schemas.openxmlformats.org/drawingml/2006/main">
                <a:graphicData uri="http://schemas.microsoft.com/office/word/2010/wordprocessingShape">
                  <wps:wsp>
                    <wps:cNvCnPr/>
                    <wps:spPr>
                      <a:xfrm>
                        <a:off x="0" y="0"/>
                        <a:ext cx="7772400" cy="0"/>
                      </a:xfrm>
                      <a:prstGeom prst="line">
                        <a:avLst/>
                      </a:prstGeom>
                      <a:ln>
                        <a:solidFill>
                          <a:schemeClr val="tx1">
                            <a:lumMod val="65000"/>
                            <a:lumOff val="3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100000</wp14:pctWidth>
              </wp14:sizeRelH>
              <wp14:sizeRelV relativeFrom="page">
                <wp14:pctHeight>0</wp14:pctHeight>
              </wp14:sizeRelV>
            </wp:anchor>
          </w:drawing>
        </mc:Choice>
        <mc:Fallback xmlns:wpsCustomData="http://www.wps.cn/officeDocument/2013/wpsCustomData">
          <w:pict>
            <v:line id="_x0000_s1026" o:spid="_x0000_s1026" o:spt="20" alt="Header dividing line" style="position:absolute;left:0pt;margin-left:0pt;margin-top:137pt;height:0pt;width:612pt;mso-position-horizontal-relative:page;mso-position-vertical-relative:page;z-index:-251657216;mso-width-relative:page;mso-height-relative:page;mso-width-percent:1000;" filled="f" stroked="t" coordsize="21600,21600" o:gfxdata="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uTt2s0QAAAAMBAAAPAAAA&#10;AAAAAAEAIAAAACIAAABkcnMvZG93bnJldi54bWxQSwECFAAUAAAACACHTuJAM6MT4+MBAAC8AwAA&#10;DgAAAAAAAAABACAAAAAgAQAAZHJzL2Uyb0RvYy54bWxQSwUGAAAAAAYABgBZAQAAdQUAAAAA&#10;">
              <v:fill on="f" focussize="0,0"/>
              <v:stroke weight="0.5pt" color="#595959 [2109]" miterlimit="8" joinstyle="miter"/>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FFFFF7C"/>
    <w:lvl w:ilvl="0">
      <w:start w:val="1"/>
      <w:numFmt w:val="decimal"/>
      <w:pStyle w:val="ListNumber5"/>
      <w:lvlText w:val="%1."/>
      <w:lvlJc w:val="left"/>
      <w:pPr>
        <w:tabs>
          <w:tab w:val="left" w:pos="1800"/>
        </w:tabs>
        <w:ind w:left="1800" w:hanging="360"/>
      </w:pPr>
    </w:lvl>
  </w:abstractNum>
  <w:abstractNum w:abstractNumId="1">
    <w:nsid w:val="FFFFFF7D"/>
    <w:multiLevelType w:val="singleLevel"/>
    <w:tmpl w:val="FFFFFF7D"/>
    <w:lvl w:ilvl="0">
      <w:start w:val="1"/>
      <w:numFmt w:val="decimal"/>
      <w:pStyle w:val="ListNumber4"/>
      <w:lvlText w:val="%1."/>
      <w:lvlJc w:val="left"/>
      <w:pPr>
        <w:tabs>
          <w:tab w:val="left" w:pos="1440"/>
        </w:tabs>
        <w:ind w:left="1440" w:hanging="360"/>
      </w:pPr>
    </w:lvl>
  </w:abstractNum>
  <w:abstractNum w:abstractNumId="2">
    <w:nsid w:val="FFFFFF7E"/>
    <w:multiLevelType w:val="singleLevel"/>
    <w:tmpl w:val="FFFFFF7E"/>
    <w:lvl w:ilvl="0">
      <w:start w:val="1"/>
      <w:numFmt w:val="decimal"/>
      <w:pStyle w:val="ListNumber3"/>
      <w:lvlText w:val="%1."/>
      <w:lvlJc w:val="left"/>
      <w:pPr>
        <w:tabs>
          <w:tab w:val="left" w:pos="1080"/>
        </w:tabs>
        <w:ind w:left="1080" w:hanging="360"/>
      </w:pPr>
    </w:lvl>
  </w:abstractNum>
  <w:abstractNum w:abstractNumId="3">
    <w:nsid w:val="FFFFFF7F"/>
    <w:multiLevelType w:val="singleLevel"/>
    <w:tmpl w:val="FFFFFF7F"/>
    <w:lvl w:ilvl="0">
      <w:start w:val="1"/>
      <w:numFmt w:val="decimal"/>
      <w:pStyle w:val="ListNumber2"/>
      <w:lvlText w:val="%1."/>
      <w:lvlJc w:val="left"/>
      <w:pPr>
        <w:tabs>
          <w:tab w:val="left" w:pos="720"/>
        </w:tabs>
        <w:ind w:left="720" w:hanging="360"/>
      </w:pPr>
    </w:lvl>
  </w:abstractNum>
  <w:abstractNum w:abstractNumId="4">
    <w:nsid w:val="FFFFFF80"/>
    <w:multiLevelType w:val="singleLevel"/>
    <w:tmpl w:val="FFFFFF80"/>
    <w:lvl w:ilvl="0">
      <w:start w:val="1"/>
      <w:numFmt w:val="bullet"/>
      <w:pStyle w:val="ListBullet5"/>
      <w:lvlText w:val=""/>
      <w:lvlJc w:val="left"/>
      <w:pPr>
        <w:tabs>
          <w:tab w:val="left" w:pos="1800"/>
        </w:tabs>
        <w:ind w:left="1800" w:hanging="360"/>
      </w:pPr>
      <w:rPr>
        <w:rFonts w:ascii="Symbol" w:hAnsi="Symbol" w:hint="default"/>
      </w:rPr>
    </w:lvl>
  </w:abstractNum>
  <w:abstractNum w:abstractNumId="5">
    <w:nsid w:val="FFFFFF81"/>
    <w:multiLevelType w:val="singleLevel"/>
    <w:tmpl w:val="FFFFFF81"/>
    <w:lvl w:ilvl="0">
      <w:start w:val="1"/>
      <w:numFmt w:val="bullet"/>
      <w:pStyle w:val="ListBullet4"/>
      <w:lvlText w:val=""/>
      <w:lvlJc w:val="left"/>
      <w:pPr>
        <w:tabs>
          <w:tab w:val="left" w:pos="1440"/>
        </w:tabs>
        <w:ind w:left="1440" w:hanging="360"/>
      </w:pPr>
      <w:rPr>
        <w:rFonts w:ascii="Symbol" w:hAnsi="Symbol" w:hint="default"/>
      </w:rPr>
    </w:lvl>
  </w:abstractNum>
  <w:abstractNum w:abstractNumId="6">
    <w:nsid w:val="FFFFFF82"/>
    <w:multiLevelType w:val="singleLevel"/>
    <w:tmpl w:val="FFFFFF82"/>
    <w:lvl w:ilvl="0">
      <w:start w:val="1"/>
      <w:numFmt w:val="bullet"/>
      <w:pStyle w:val="ListBullet3"/>
      <w:lvlText w:val=""/>
      <w:lvlJc w:val="left"/>
      <w:pPr>
        <w:tabs>
          <w:tab w:val="left" w:pos="1080"/>
        </w:tabs>
        <w:ind w:left="1080" w:hanging="360"/>
      </w:pPr>
      <w:rPr>
        <w:rFonts w:ascii="Symbol" w:hAnsi="Symbol" w:hint="default"/>
      </w:rPr>
    </w:lvl>
  </w:abstractNum>
  <w:abstractNum w:abstractNumId="7">
    <w:nsid w:val="018D3C15"/>
    <w:multiLevelType w:val="multilevel"/>
    <w:tmpl w:val="49AE0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60345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09C20C4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
    <w:nsid w:val="19FD4007"/>
    <w:multiLevelType w:val="multilevel"/>
    <w:tmpl w:val="19FD4007"/>
    <w:lvl w:ilvl="0">
      <w:start w:val="1"/>
      <w:numFmt w:val="bullet"/>
      <w:pStyle w:val="ListBullet"/>
      <w:lvlText w:val=""/>
      <w:lvlJc w:val="left"/>
      <w:pPr>
        <w:ind w:left="360" w:hanging="360"/>
      </w:pPr>
      <w:rPr>
        <w:rFonts w:ascii="Symbol" w:hAnsi="Symbol" w:hint="default"/>
        <w:color w:val="1D824C" w:themeColor="accent1"/>
        <w:sz w:val="24"/>
      </w:rPr>
    </w:lvl>
    <w:lvl w:ilvl="1">
      <w:start w:val="1"/>
      <w:numFmt w:val="bullet"/>
      <w:lvlText w:val="o"/>
      <w:lvlJc w:val="left"/>
      <w:pPr>
        <w:ind w:left="720" w:hanging="360"/>
      </w:pPr>
      <w:rPr>
        <w:rFonts w:ascii="Courier New" w:hAnsi="Courier New" w:hint="default"/>
        <w:color w:val="1D824C" w:themeColor="accent1"/>
        <w:sz w:val="24"/>
      </w:rPr>
    </w:lvl>
    <w:lvl w:ilvl="2">
      <w:start w:val="1"/>
      <w:numFmt w:val="bullet"/>
      <w:lvlText w:val=""/>
      <w:lvlJc w:val="left"/>
      <w:pPr>
        <w:ind w:left="1080" w:hanging="360"/>
      </w:pPr>
      <w:rPr>
        <w:rFonts w:ascii="Wingdings" w:hAnsi="Wingdings" w:hint="default"/>
        <w:color w:val="1D824C" w:themeColor="accent1"/>
        <w:sz w:val="24"/>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11">
    <w:nsid w:val="21335C16"/>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2">
    <w:nsid w:val="2F2D1265"/>
    <w:multiLevelType w:val="multilevel"/>
    <w:tmpl w:val="2F2D1265"/>
    <w:lvl w:ilvl="0">
      <w:start w:val="1"/>
      <w:numFmt w:val="decimal"/>
      <w:pStyle w:val="ListNumber"/>
      <w:lvlText w:val="%1)"/>
      <w:lvlJc w:val="left"/>
      <w:pPr>
        <w:ind w:left="360" w:hanging="360"/>
      </w:pPr>
      <w:rPr>
        <w:rFonts w:hint="default"/>
        <w:color w:val="1D824C" w:themeColor="accent1"/>
        <w:sz w:val="22"/>
      </w:rPr>
    </w:lvl>
    <w:lvl w:ilvl="1">
      <w:start w:val="1"/>
      <w:numFmt w:val="lowerLetter"/>
      <w:lvlText w:val="%2)"/>
      <w:lvlJc w:val="left"/>
      <w:pPr>
        <w:ind w:left="720" w:hanging="360"/>
      </w:pPr>
      <w:rPr>
        <w:rFonts w:hint="default"/>
        <w:color w:val="1D824C" w:themeColor="accent1"/>
        <w:sz w:val="22"/>
      </w:rPr>
    </w:lvl>
    <w:lvl w:ilvl="2">
      <w:start w:val="1"/>
      <w:numFmt w:val="lowerRoman"/>
      <w:lvlText w:val="%3)"/>
      <w:lvlJc w:val="left"/>
      <w:pPr>
        <w:ind w:left="1080" w:hanging="360"/>
      </w:pPr>
      <w:rPr>
        <w:rFonts w:hint="default"/>
        <w:color w:val="1D824C" w:themeColor="accent1"/>
        <w:sz w:val="22"/>
      </w:rPr>
    </w:lvl>
    <w:lvl w:ilvl="3">
      <w:start w:val="1"/>
      <w:numFmt w:val="decimal"/>
      <w:lvlText w:val="(%4)"/>
      <w:lvlJc w:val="left"/>
      <w:pPr>
        <w:ind w:left="1440" w:hanging="360"/>
      </w:pPr>
      <w:rPr>
        <w:rFonts w:hint="default"/>
        <w:color w:val="1D824C" w:themeColor="accent1"/>
        <w:sz w:val="22"/>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340F4EFD"/>
    <w:multiLevelType w:val="hybridMultilevel"/>
    <w:tmpl w:val="0CB4C3D4"/>
    <w:lvl w:ilvl="0" w:tplc="40090001">
      <w:start w:val="1"/>
      <w:numFmt w:val="bullet"/>
      <w:lvlText w:val=""/>
      <w:lvlJc w:val="left"/>
      <w:pPr>
        <w:ind w:left="720" w:hanging="360"/>
      </w:pPr>
      <w:rPr>
        <w:rFonts w:ascii="Symbol" w:hAnsi="Symbol"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0DB2262"/>
    <w:multiLevelType w:val="hybridMultilevel"/>
    <w:tmpl w:val="97DC49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61F3A7A"/>
    <w:multiLevelType w:val="hybridMultilevel"/>
    <w:tmpl w:val="524EF0E4"/>
    <w:lvl w:ilvl="0" w:tplc="8052408A">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BF011BD"/>
    <w:multiLevelType w:val="multilevel"/>
    <w:tmpl w:val="458EE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6"/>
  </w:num>
  <w:num w:numId="3">
    <w:abstractNumId w:val="5"/>
  </w:num>
  <w:num w:numId="4">
    <w:abstractNumId w:val="4"/>
  </w:num>
  <w:num w:numId="5">
    <w:abstractNumId w:val="12"/>
  </w:num>
  <w:num w:numId="6">
    <w:abstractNumId w:val="3"/>
  </w:num>
  <w:num w:numId="7">
    <w:abstractNumId w:val="2"/>
  </w:num>
  <w:num w:numId="8">
    <w:abstractNumId w:val="1"/>
  </w:num>
  <w:num w:numId="9">
    <w:abstractNumId w:val="0"/>
  </w:num>
  <w:num w:numId="10">
    <w:abstractNumId w:val="11"/>
  </w:num>
  <w:num w:numId="11">
    <w:abstractNumId w:val="14"/>
  </w:num>
  <w:num w:numId="12">
    <w:abstractNumId w:val="9"/>
  </w:num>
  <w:num w:numId="13">
    <w:abstractNumId w:val="15"/>
  </w:num>
  <w:num w:numId="14">
    <w:abstractNumId w:val="7"/>
  </w:num>
  <w:num w:numId="15">
    <w:abstractNumId w:val="13"/>
  </w:num>
  <w:num w:numId="16">
    <w:abstractNumId w:val="16"/>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noPunctuationKerning/>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1EF"/>
    <w:rsid w:val="00007322"/>
    <w:rsid w:val="00007728"/>
    <w:rsid w:val="00024584"/>
    <w:rsid w:val="00024730"/>
    <w:rsid w:val="00055E95"/>
    <w:rsid w:val="0007021F"/>
    <w:rsid w:val="000B2BA5"/>
    <w:rsid w:val="000F2F8C"/>
    <w:rsid w:val="0010006E"/>
    <w:rsid w:val="001045A8"/>
    <w:rsid w:val="00114A91"/>
    <w:rsid w:val="001223DF"/>
    <w:rsid w:val="001427E1"/>
    <w:rsid w:val="00147EFB"/>
    <w:rsid w:val="00163668"/>
    <w:rsid w:val="00171566"/>
    <w:rsid w:val="00172A27"/>
    <w:rsid w:val="00174676"/>
    <w:rsid w:val="001755A8"/>
    <w:rsid w:val="00184014"/>
    <w:rsid w:val="00192008"/>
    <w:rsid w:val="001B3473"/>
    <w:rsid w:val="001C0E68"/>
    <w:rsid w:val="001C4B6F"/>
    <w:rsid w:val="001D0BF1"/>
    <w:rsid w:val="001E3120"/>
    <w:rsid w:val="001E7E0C"/>
    <w:rsid w:val="001F0BB0"/>
    <w:rsid w:val="001F4E6D"/>
    <w:rsid w:val="001F6140"/>
    <w:rsid w:val="00203573"/>
    <w:rsid w:val="0020597D"/>
    <w:rsid w:val="00213B4C"/>
    <w:rsid w:val="002253B0"/>
    <w:rsid w:val="00236D54"/>
    <w:rsid w:val="00241D8C"/>
    <w:rsid w:val="00241FDB"/>
    <w:rsid w:val="0024720C"/>
    <w:rsid w:val="002617AE"/>
    <w:rsid w:val="002638D0"/>
    <w:rsid w:val="002647D3"/>
    <w:rsid w:val="00275EAE"/>
    <w:rsid w:val="00294998"/>
    <w:rsid w:val="00297F18"/>
    <w:rsid w:val="002A1945"/>
    <w:rsid w:val="002B2958"/>
    <w:rsid w:val="002B3FC8"/>
    <w:rsid w:val="002D23C5"/>
    <w:rsid w:val="002D6137"/>
    <w:rsid w:val="002E7E61"/>
    <w:rsid w:val="002F05E5"/>
    <w:rsid w:val="002F254D"/>
    <w:rsid w:val="002F30E4"/>
    <w:rsid w:val="00307140"/>
    <w:rsid w:val="00316DFF"/>
    <w:rsid w:val="00325B57"/>
    <w:rsid w:val="00336056"/>
    <w:rsid w:val="003544E1"/>
    <w:rsid w:val="00366398"/>
    <w:rsid w:val="003A0632"/>
    <w:rsid w:val="003A30E5"/>
    <w:rsid w:val="003A60FE"/>
    <w:rsid w:val="003A6ADF"/>
    <w:rsid w:val="003B5928"/>
    <w:rsid w:val="003D380F"/>
    <w:rsid w:val="003E160D"/>
    <w:rsid w:val="003F1D5F"/>
    <w:rsid w:val="00405128"/>
    <w:rsid w:val="00406CFF"/>
    <w:rsid w:val="00416B25"/>
    <w:rsid w:val="00420592"/>
    <w:rsid w:val="004319E0"/>
    <w:rsid w:val="00437E8C"/>
    <w:rsid w:val="00440225"/>
    <w:rsid w:val="004726BC"/>
    <w:rsid w:val="00474105"/>
    <w:rsid w:val="00480E6E"/>
    <w:rsid w:val="00486277"/>
    <w:rsid w:val="00494CF6"/>
    <w:rsid w:val="00495F8D"/>
    <w:rsid w:val="004A1FAE"/>
    <w:rsid w:val="004A32FF"/>
    <w:rsid w:val="004B06EB"/>
    <w:rsid w:val="004B6AD0"/>
    <w:rsid w:val="004C2D5D"/>
    <w:rsid w:val="004C33E1"/>
    <w:rsid w:val="004E01EB"/>
    <w:rsid w:val="004E2794"/>
    <w:rsid w:val="00510392"/>
    <w:rsid w:val="00513E2A"/>
    <w:rsid w:val="00566A35"/>
    <w:rsid w:val="0056701E"/>
    <w:rsid w:val="005740D7"/>
    <w:rsid w:val="005A0F26"/>
    <w:rsid w:val="005A1B10"/>
    <w:rsid w:val="005A6850"/>
    <w:rsid w:val="005B1B1B"/>
    <w:rsid w:val="005C5932"/>
    <w:rsid w:val="005D3CA7"/>
    <w:rsid w:val="005D4CC1"/>
    <w:rsid w:val="005F4B88"/>
    <w:rsid w:val="005F4B91"/>
    <w:rsid w:val="005F55D2"/>
    <w:rsid w:val="0061181C"/>
    <w:rsid w:val="0062312F"/>
    <w:rsid w:val="00625D82"/>
    <w:rsid w:val="00625F2C"/>
    <w:rsid w:val="006618E9"/>
    <w:rsid w:val="0068194B"/>
    <w:rsid w:val="00692703"/>
    <w:rsid w:val="006A1962"/>
    <w:rsid w:val="006B5D48"/>
    <w:rsid w:val="006B7D7B"/>
    <w:rsid w:val="006C1A5E"/>
    <w:rsid w:val="006E1507"/>
    <w:rsid w:val="007121D5"/>
    <w:rsid w:val="00712D8B"/>
    <w:rsid w:val="00713B27"/>
    <w:rsid w:val="007273B7"/>
    <w:rsid w:val="00733E0A"/>
    <w:rsid w:val="0074403D"/>
    <w:rsid w:val="00746D44"/>
    <w:rsid w:val="007538DC"/>
    <w:rsid w:val="00754FD2"/>
    <w:rsid w:val="00757803"/>
    <w:rsid w:val="0079206B"/>
    <w:rsid w:val="00796076"/>
    <w:rsid w:val="007C0566"/>
    <w:rsid w:val="007C606B"/>
    <w:rsid w:val="007E6A61"/>
    <w:rsid w:val="00801140"/>
    <w:rsid w:val="00803404"/>
    <w:rsid w:val="00834955"/>
    <w:rsid w:val="00855B59"/>
    <w:rsid w:val="00860461"/>
    <w:rsid w:val="0086487C"/>
    <w:rsid w:val="00870B20"/>
    <w:rsid w:val="008829F8"/>
    <w:rsid w:val="00885897"/>
    <w:rsid w:val="008A6538"/>
    <w:rsid w:val="008C7056"/>
    <w:rsid w:val="008D2F2E"/>
    <w:rsid w:val="008F3B14"/>
    <w:rsid w:val="008F4D5A"/>
    <w:rsid w:val="008F7D91"/>
    <w:rsid w:val="00901899"/>
    <w:rsid w:val="0090344B"/>
    <w:rsid w:val="00903E49"/>
    <w:rsid w:val="00905715"/>
    <w:rsid w:val="0091321E"/>
    <w:rsid w:val="00913946"/>
    <w:rsid w:val="0092726B"/>
    <w:rsid w:val="009361BA"/>
    <w:rsid w:val="00944F78"/>
    <w:rsid w:val="009510E7"/>
    <w:rsid w:val="00952C89"/>
    <w:rsid w:val="009571D8"/>
    <w:rsid w:val="009650EA"/>
    <w:rsid w:val="0097790C"/>
    <w:rsid w:val="0098506E"/>
    <w:rsid w:val="009A44CE"/>
    <w:rsid w:val="009C4DFC"/>
    <w:rsid w:val="009D44F8"/>
    <w:rsid w:val="009E3160"/>
    <w:rsid w:val="009F220C"/>
    <w:rsid w:val="009F3B05"/>
    <w:rsid w:val="009F4931"/>
    <w:rsid w:val="00A14534"/>
    <w:rsid w:val="00A16DAA"/>
    <w:rsid w:val="00A24162"/>
    <w:rsid w:val="00A25023"/>
    <w:rsid w:val="00A270EA"/>
    <w:rsid w:val="00A34BA2"/>
    <w:rsid w:val="00A36F27"/>
    <w:rsid w:val="00A37170"/>
    <w:rsid w:val="00A42E32"/>
    <w:rsid w:val="00A46E63"/>
    <w:rsid w:val="00A51DC5"/>
    <w:rsid w:val="00A53DE1"/>
    <w:rsid w:val="00A615E1"/>
    <w:rsid w:val="00A755E8"/>
    <w:rsid w:val="00A93A5D"/>
    <w:rsid w:val="00AB32F8"/>
    <w:rsid w:val="00AB610B"/>
    <w:rsid w:val="00AD360E"/>
    <w:rsid w:val="00AD40FB"/>
    <w:rsid w:val="00AD782D"/>
    <w:rsid w:val="00AE7650"/>
    <w:rsid w:val="00AF569D"/>
    <w:rsid w:val="00B10EBE"/>
    <w:rsid w:val="00B236F1"/>
    <w:rsid w:val="00B50F99"/>
    <w:rsid w:val="00B51D1B"/>
    <w:rsid w:val="00B5358D"/>
    <w:rsid w:val="00B540F4"/>
    <w:rsid w:val="00B60FD0"/>
    <w:rsid w:val="00B622DF"/>
    <w:rsid w:val="00B6332A"/>
    <w:rsid w:val="00B75003"/>
    <w:rsid w:val="00B81760"/>
    <w:rsid w:val="00B8494C"/>
    <w:rsid w:val="00BA1546"/>
    <w:rsid w:val="00BB4E51"/>
    <w:rsid w:val="00BD431F"/>
    <w:rsid w:val="00BE423E"/>
    <w:rsid w:val="00BF61AC"/>
    <w:rsid w:val="00C47FA6"/>
    <w:rsid w:val="00C57FC6"/>
    <w:rsid w:val="00C66A7D"/>
    <w:rsid w:val="00C71B9B"/>
    <w:rsid w:val="00C779DA"/>
    <w:rsid w:val="00C814F7"/>
    <w:rsid w:val="00CA4B4D"/>
    <w:rsid w:val="00CB35C3"/>
    <w:rsid w:val="00CD323D"/>
    <w:rsid w:val="00CE4030"/>
    <w:rsid w:val="00CE64B3"/>
    <w:rsid w:val="00CF1A49"/>
    <w:rsid w:val="00D0630C"/>
    <w:rsid w:val="00D243A9"/>
    <w:rsid w:val="00D305E5"/>
    <w:rsid w:val="00D37CD3"/>
    <w:rsid w:val="00D66A52"/>
    <w:rsid w:val="00D66EFA"/>
    <w:rsid w:val="00D72A2D"/>
    <w:rsid w:val="00D9521A"/>
    <w:rsid w:val="00D95C5F"/>
    <w:rsid w:val="00DA3914"/>
    <w:rsid w:val="00DA59AA"/>
    <w:rsid w:val="00DB6915"/>
    <w:rsid w:val="00DB7E1E"/>
    <w:rsid w:val="00DC1B78"/>
    <w:rsid w:val="00DC2A2F"/>
    <w:rsid w:val="00DC600B"/>
    <w:rsid w:val="00DE0FAA"/>
    <w:rsid w:val="00DE136D"/>
    <w:rsid w:val="00DE6534"/>
    <w:rsid w:val="00DF4D6C"/>
    <w:rsid w:val="00E01923"/>
    <w:rsid w:val="00E14498"/>
    <w:rsid w:val="00E2397A"/>
    <w:rsid w:val="00E254DB"/>
    <w:rsid w:val="00E300FC"/>
    <w:rsid w:val="00E362DB"/>
    <w:rsid w:val="00E5632B"/>
    <w:rsid w:val="00E70240"/>
    <w:rsid w:val="00E71A72"/>
    <w:rsid w:val="00E71E6B"/>
    <w:rsid w:val="00E81CC5"/>
    <w:rsid w:val="00E85A87"/>
    <w:rsid w:val="00E85B4A"/>
    <w:rsid w:val="00E9528E"/>
    <w:rsid w:val="00EA5099"/>
    <w:rsid w:val="00EC1351"/>
    <w:rsid w:val="00EC4CBF"/>
    <w:rsid w:val="00EE2CA8"/>
    <w:rsid w:val="00EF17E8"/>
    <w:rsid w:val="00EF51D9"/>
    <w:rsid w:val="00F130DD"/>
    <w:rsid w:val="00F24884"/>
    <w:rsid w:val="00F476C4"/>
    <w:rsid w:val="00F61DF9"/>
    <w:rsid w:val="00F81960"/>
    <w:rsid w:val="00F8769D"/>
    <w:rsid w:val="00F9350C"/>
    <w:rsid w:val="00F94EB5"/>
    <w:rsid w:val="00F9624D"/>
    <w:rsid w:val="00FB31C1"/>
    <w:rsid w:val="00FB58F2"/>
    <w:rsid w:val="00FC6AEA"/>
    <w:rsid w:val="00FD3D13"/>
    <w:rsid w:val="00FE55A2"/>
    <w:rsid w:val="02CE2A08"/>
    <w:rsid w:val="0C981A9D"/>
    <w:rsid w:val="134629B4"/>
    <w:rsid w:val="1DF16A18"/>
    <w:rsid w:val="238430D6"/>
    <w:rsid w:val="2A9C400C"/>
    <w:rsid w:val="2D591B6D"/>
    <w:rsid w:val="2FBF3747"/>
    <w:rsid w:val="3E9B310E"/>
    <w:rsid w:val="3F0A6495"/>
    <w:rsid w:val="46F21B06"/>
    <w:rsid w:val="4B9A4816"/>
    <w:rsid w:val="4BB903A0"/>
    <w:rsid w:val="4D264414"/>
    <w:rsid w:val="50470B66"/>
    <w:rsid w:val="541D711F"/>
    <w:rsid w:val="542E4A2A"/>
    <w:rsid w:val="55A64B44"/>
    <w:rsid w:val="5CEC31B7"/>
    <w:rsid w:val="64473D8D"/>
    <w:rsid w:val="6F3A34D7"/>
    <w:rsid w:val="74A20FF0"/>
    <w:rsid w:val="79007485"/>
    <w:rsid w:val="7DA0372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9657459-D6BD-42AB-BDE3-305C1DDEE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qFormat="1"/>
    <w:lsdException w:name="index 5" w:semiHidden="1" w:unhideWhenUsed="1" w:qFormat="1"/>
    <w:lsdException w:name="index 6" w:semiHidden="1" w:unhideWhenUsed="1" w:qFormat="1"/>
    <w:lsdException w:name="index 7" w:semiHidden="1" w:unhideWhenUsed="1"/>
    <w:lsdException w:name="index 8" w:semiHidden="1" w:unhideWhenUsed="1" w:qFormat="1"/>
    <w:lsdException w:name="index 9" w:semiHidden="1" w:unhideWhenUsed="1" w:qFormat="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lsdException w:name="toc 8" w:semiHidden="1" w:uiPriority="39" w:unhideWhenUsed="1" w:qFormat="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qFormat="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qFormat="1"/>
    <w:lsdException w:name="endnote text" w:semiHidden="1" w:unhideWhenUsed="1"/>
    <w:lsdException w:name="table of authorities" w:semiHidden="1" w:unhideWhenUsed="1"/>
    <w:lsdException w:name="macro" w:semiHidden="1" w:unhideWhenUsed="1" w:qFormat="1"/>
    <w:lsdException w:name="toa heading" w:semiHidden="1" w:unhideWhenUsed="1" w:qFormat="1"/>
    <w:lsdException w:name="List" w:semiHidden="1" w:unhideWhenUsed="1"/>
    <w:lsdException w:name="List Bullet" w:uiPriority="11" w:qFormat="1"/>
    <w:lsdException w:name="List Number" w:uiPriority="13" w:qFormat="1"/>
    <w:lsdException w:name="List 2" w:semiHidden="1" w:unhideWhenUsed="1"/>
    <w:lsdException w:name="List 3" w:semiHidden="1" w:unhideWhenUsed="1" w:qFormat="1"/>
    <w:lsdException w:name="List 4" w:semiHidden="1" w:unhideWhenUsed="1"/>
    <w:lsdException w:name="List 5" w:semiHidden="1" w:unhideWhenUsed="1" w:qFormat="1"/>
    <w:lsdException w:name="List Bullet 2" w:semiHidden="1" w:unhideWhenUsed="1"/>
    <w:lsdException w:name="List Bullet 3" w:semiHidden="1" w:unhideWhenUsed="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lsdException w:name="List Number 4" w:semiHidden="1" w:unhideWhenUsed="1" w:qFormat="1"/>
    <w:lsdException w:name="List Number 5" w:semiHidden="1" w:unhideWhenUsed="1" w:qFormat="1"/>
    <w:lsdException w:name="Title" w:uiPriority="1" w:qFormat="1"/>
    <w:lsdException w:name="Closing" w:semiHidden="1" w:unhideWhenUsed="1" w:qFormat="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nhideWhenUsed="1"/>
    <w:lsdException w:name="Body Text First Indent 2" w:semiHidden="1" w:unhideWhenUsed="1" w:qFormat="1"/>
    <w:lsdException w:name="Note Heading" w:semiHidden="1" w:unhideWhenUsed="1" w:qFormat="1"/>
    <w:lsdException w:name="Body Text 2" w:uiPriority="0" w:unhideWhenUsed="1" w:qFormat="1"/>
    <w:lsdException w:name="Body Text 3" w:semiHidden="1" w:unhideWhenUsed="1" w:qFormat="1"/>
    <w:lsdException w:name="Body Text Indent 2" w:semiHidden="1" w:unhideWhenUsed="1"/>
    <w:lsdException w:name="Body Text Indent 3" w:semiHidden="1" w:unhideWhenUsed="1" w:qFormat="1"/>
    <w:lsdException w:name="Block Text" w:semiHidden="1" w:unhideWhenUsed="1" w:qFormat="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qFormat="1"/>
    <w:lsdException w:name="Table Classic 2" w:semiHidden="1" w:unhideWhenUsed="1" w:qFormat="1"/>
    <w:lsdException w:name="Table Classic 3" w:semiHidden="1" w:unhideWhenUsed="1"/>
    <w:lsdException w:name="Table Classic 4" w:semiHidden="1" w:unhideWhenUsed="1"/>
    <w:lsdException w:name="Table Colorful 1" w:semiHidden="1" w:unhideWhenUsed="1"/>
    <w:lsdException w:name="Table Colorful 2" w:semiHidden="1" w:unhideWhenUsed="1" w:qFormat="1"/>
    <w:lsdException w:name="Table Colorful 3" w:semiHidden="1" w:unhideWhenUsed="1"/>
    <w:lsdException w:name="Table Columns 1" w:semiHidden="1" w:unhideWhenUsed="1" w:qFormat="1"/>
    <w:lsdException w:name="Table Columns 2" w:semiHidden="1" w:unhideWhenUsed="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lsdException w:name="Table Grid 4" w:semiHidden="1" w:unhideWhenUsed="1" w:qFormat="1"/>
    <w:lsdException w:name="Table Grid 5" w:semiHidden="1" w:unhideWhenUsed="1" w:qFormat="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qFormat="1"/>
    <w:lsdException w:name="Table 3D effects 2" w:semiHidden="1" w:unhideWhenUsed="1" w:qFormat="1"/>
    <w:lsdException w:name="Table 3D effects 3" w:semiHidden="1" w:unhideWhenUsed="1" w:qFormat="1"/>
    <w:lsdException w:name="Table Contemporary" w:semiHidden="1" w:unhideWhenUsed="1"/>
    <w:lsdException w:name="Table Elegant" w:semiHidden="1" w:unhideWhenUsed="1" w:qFormat="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qFormat="1"/>
    <w:lsdException w:name="Medium Shading 1" w:uiPriority="63" w:qFormat="1"/>
    <w:lsdException w:name="Medium Shading 2" w:uiPriority="64" w:qFormat="1"/>
    <w:lsdException w:name="Medium List 1" w:uiPriority="65" w:qFormat="1"/>
    <w:lsdException w:name="Medium List 2" w:uiPriority="66" w:qFormat="1"/>
    <w:lsdException w:name="Medium Grid 1" w:uiPriority="67"/>
    <w:lsdException w:name="Medium Grid 2" w:uiPriority="68" w:qFormat="1"/>
    <w:lsdException w:name="Medium Grid 3" w:uiPriority="69" w:qFormat="1"/>
    <w:lsdException w:name="Dark List" w:uiPriority="70" w:qFormat="1"/>
    <w:lsdException w:name="Colorful Shading" w:uiPriority="71"/>
    <w:lsdException w:name="Colorful List" w:uiPriority="72" w:qFormat="1"/>
    <w:lsdException w:name="Colorful Grid" w:uiPriority="73" w:qFormat="1"/>
    <w:lsdException w:name="Light Shading Accent 1" w:uiPriority="60"/>
    <w:lsdException w:name="Light List Accent 1" w:uiPriority="61"/>
    <w:lsdException w:name="Light Grid Accent 1" w:uiPriority="62"/>
    <w:lsdException w:name="Medium Shading 1 Accent 1" w:uiPriority="63" w:qFormat="1"/>
    <w:lsdException w:name="Medium Shading 2 Accent 1" w:uiPriority="64" w:qFormat="1"/>
    <w:lsdException w:name="Medium List 1 Accent 1" w:uiPriority="65" w:qFormat="1"/>
    <w:lsdException w:name="Revision" w:semiHidden="1"/>
    <w:lsdException w:name="List Paragraph" w:uiPriority="0" w:qFormat="1"/>
    <w:lsdException w:name="Quote" w:uiPriority="29"/>
    <w:lsdException w:name="Intense Quote" w:uiPriority="30" w:qFormat="1"/>
    <w:lsdException w:name="Medium List 2 Accent 1" w:uiPriority="66" w:qFormat="1"/>
    <w:lsdException w:name="Medium Grid 1 Accent 1" w:uiPriority="67" w:qFormat="1"/>
    <w:lsdException w:name="Medium Grid 2 Accent 1" w:uiPriority="68" w:qFormat="1"/>
    <w:lsdException w:name="Medium Grid 3 Accent 1" w:uiPriority="69"/>
    <w:lsdException w:name="Dark List Accent 1" w:uiPriority="70" w:qFormat="1"/>
    <w:lsdException w:name="Colorful Shading Accent 1" w:uiPriority="71"/>
    <w:lsdException w:name="Colorful List Accent 1" w:uiPriority="72" w:qFormat="1"/>
    <w:lsdException w:name="Colorful Grid Accent 1" w:uiPriority="73" w:qFormat="1"/>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qFormat="1"/>
    <w:lsdException w:name="Medium List 1 Accent 2" w:uiPriority="65" w:qFormat="1"/>
    <w:lsdException w:name="Medium List 2 Accent 2" w:uiPriority="66" w:qFormat="1"/>
    <w:lsdException w:name="Medium Grid 1 Accent 2" w:uiPriority="67" w:qFormat="1"/>
    <w:lsdException w:name="Medium Grid 2 Accent 2" w:uiPriority="68" w:qFormat="1"/>
    <w:lsdException w:name="Medium Grid 3 Accent 2" w:uiPriority="69" w:qFormat="1"/>
    <w:lsdException w:name="Dark List Accent 2" w:uiPriority="70" w:qFormat="1"/>
    <w:lsdException w:name="Colorful Shading Accent 2" w:uiPriority="71" w:qFormat="1"/>
    <w:lsdException w:name="Colorful List Accent 2" w:uiPriority="72" w:qFormat="1"/>
    <w:lsdException w:name="Colorful Grid Accent 2" w:uiPriority="73"/>
    <w:lsdException w:name="Light Shading Accent 3" w:uiPriority="60"/>
    <w:lsdException w:name="Light List Accent 3" w:uiPriority="61"/>
    <w:lsdException w:name="Light Grid Accent 3" w:uiPriority="62" w:qFormat="1"/>
    <w:lsdException w:name="Medium Shading 1 Accent 3" w:uiPriority="63"/>
    <w:lsdException w:name="Medium Shading 2 Accent 3" w:uiPriority="64" w:qFormat="1"/>
    <w:lsdException w:name="Medium List 1 Accent 3" w:uiPriority="65" w:qFormat="1"/>
    <w:lsdException w:name="Medium List 2 Accent 3" w:uiPriority="66" w:qFormat="1"/>
    <w:lsdException w:name="Medium Grid 1 Accent 3" w:uiPriority="67" w:qFormat="1"/>
    <w:lsdException w:name="Medium Grid 2 Accent 3" w:uiPriority="68"/>
    <w:lsdException w:name="Medium Grid 3 Accent 3" w:uiPriority="69" w:qFormat="1"/>
    <w:lsdException w:name="Dark List Accent 3" w:uiPriority="70"/>
    <w:lsdException w:name="Colorful Shading Accent 3" w:uiPriority="71" w:qFormat="1"/>
    <w:lsdException w:name="Colorful List Accent 3" w:uiPriority="72" w:qFormat="1"/>
    <w:lsdException w:name="Colorful Grid Accent 3" w:uiPriority="73" w:qFormat="1"/>
    <w:lsdException w:name="Light Shading Accent 4" w:uiPriority="60"/>
    <w:lsdException w:name="Light List Accent 4" w:uiPriority="61" w:qFormat="1"/>
    <w:lsdException w:name="Light Grid Accent 4" w:uiPriority="62" w:qFormat="1"/>
    <w:lsdException w:name="Medium Shading 1 Accent 4" w:uiPriority="63"/>
    <w:lsdException w:name="Medium Shading 2 Accent 4" w:uiPriority="64" w:qFormat="1"/>
    <w:lsdException w:name="Medium List 1 Accent 4" w:uiPriority="65" w:qFormat="1"/>
    <w:lsdException w:name="Medium List 2 Accent 4" w:uiPriority="66" w:qFormat="1"/>
    <w:lsdException w:name="Medium Grid 1 Accent 4" w:uiPriority="67" w:qFormat="1"/>
    <w:lsdException w:name="Medium Grid 2 Accent 4" w:uiPriority="68" w:qFormat="1"/>
    <w:lsdException w:name="Medium Grid 3 Accent 4" w:uiPriority="69"/>
    <w:lsdException w:name="Dark List Accent 4" w:uiPriority="70" w:qFormat="1"/>
    <w:lsdException w:name="Colorful Shading Accent 4" w:uiPriority="71" w:qFormat="1"/>
    <w:lsdException w:name="Colorful List Accent 4" w:uiPriority="72" w:qFormat="1"/>
    <w:lsdException w:name="Colorful Grid Accent 4" w:uiPriority="73"/>
    <w:lsdException w:name="Light Shading Accent 5" w:uiPriority="60"/>
    <w:lsdException w:name="Light List Accent 5" w:uiPriority="61" w:qFormat="1"/>
    <w:lsdException w:name="Light Grid Accent 5" w:uiPriority="62" w:qFormat="1"/>
    <w:lsdException w:name="Medium Shading 1 Accent 5" w:uiPriority="63" w:qFormat="1"/>
    <w:lsdException w:name="Medium Shading 2 Accent 5" w:uiPriority="64" w:qFormat="1"/>
    <w:lsdException w:name="Medium List 1 Accent 5" w:uiPriority="65" w:qFormat="1"/>
    <w:lsdException w:name="Medium List 2 Accent 5" w:uiPriority="66" w:qFormat="1"/>
    <w:lsdException w:name="Medium Grid 1 Accent 5" w:uiPriority="67"/>
    <w:lsdException w:name="Medium Grid 2 Accent 5" w:uiPriority="68" w:qFormat="1"/>
    <w:lsdException w:name="Medium Grid 3 Accent 5" w:uiPriority="69"/>
    <w:lsdException w:name="Dark List Accent 5" w:uiPriority="70" w:qFormat="1"/>
    <w:lsdException w:name="Colorful Shading Accent 5" w:uiPriority="71" w:qFormat="1"/>
    <w:lsdException w:name="Colorful List Accent 5" w:uiPriority="72" w:qFormat="1"/>
    <w:lsdException w:name="Colorful Grid Accent 5" w:uiPriority="73"/>
    <w:lsdException w:name="Light Shading Accent 6" w:uiPriority="60" w:qFormat="1"/>
    <w:lsdException w:name="Light List Accent 6" w:uiPriority="61" w:qFormat="1"/>
    <w:lsdException w:name="Light Grid Accent 6" w:uiPriority="62" w:qFormat="1"/>
    <w:lsdException w:name="Medium Shading 1 Accent 6" w:uiPriority="63" w:qFormat="1"/>
    <w:lsdException w:name="Medium Shading 2 Accent 6" w:uiPriority="64" w:qFormat="1"/>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lsdException w:name="Dark List Accent 6" w:uiPriority="70"/>
    <w:lsdException w:name="Colorful Shading Accent 6" w:uiPriority="71" w:qFormat="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heme="minorHAnsi" w:eastAsiaTheme="minorHAnsi" w:hAnsiTheme="minorHAnsi" w:cstheme="minorBidi"/>
      <w:color w:val="595959" w:themeColor="text1" w:themeTint="A6"/>
      <w:sz w:val="22"/>
      <w:szCs w:val="22"/>
    </w:rPr>
  </w:style>
  <w:style w:type="paragraph" w:styleId="Heading1">
    <w:name w:val="heading 1"/>
    <w:basedOn w:val="Normal"/>
    <w:next w:val="Normal"/>
    <w:link w:val="Heading1Char"/>
    <w:uiPriority w:val="9"/>
    <w:qFormat/>
    <w:pPr>
      <w:keepNext/>
      <w:keepLines/>
      <w:spacing w:before="400" w:after="200"/>
      <w:contextualSpacing/>
      <w:outlineLvl w:val="0"/>
    </w:pPr>
    <w:rPr>
      <w:rFonts w:asciiTheme="majorHAnsi" w:eastAsiaTheme="majorEastAsia" w:hAnsiTheme="majorHAnsi" w:cstheme="majorBidi"/>
      <w:b/>
      <w:caps/>
      <w:color w:val="262626" w:themeColor="text1" w:themeTint="D9"/>
      <w:sz w:val="28"/>
      <w:szCs w:val="32"/>
    </w:rPr>
  </w:style>
  <w:style w:type="paragraph" w:styleId="Heading2">
    <w:name w:val="heading 2"/>
    <w:basedOn w:val="Normal"/>
    <w:next w:val="Normal"/>
    <w:link w:val="Heading2Char"/>
    <w:uiPriority w:val="9"/>
    <w:unhideWhenUsed/>
    <w:qFormat/>
    <w:pPr>
      <w:spacing w:after="40"/>
      <w:outlineLvl w:val="1"/>
    </w:pPr>
    <w:rPr>
      <w:rFonts w:eastAsiaTheme="majorEastAsia" w:cstheme="majorBidi"/>
      <w:b/>
      <w:caps/>
      <w:color w:val="1D824C" w:themeColor="accent1"/>
      <w:sz w:val="26"/>
      <w:szCs w:val="26"/>
    </w:rPr>
  </w:style>
  <w:style w:type="paragraph" w:styleId="Heading3">
    <w:name w:val="heading 3"/>
    <w:basedOn w:val="Normal"/>
    <w:next w:val="Normal"/>
    <w:link w:val="Heading3Char"/>
    <w:uiPriority w:val="9"/>
    <w:unhideWhenUsed/>
    <w:qFormat/>
    <w:pPr>
      <w:outlineLvl w:val="2"/>
    </w:pPr>
    <w:rPr>
      <w:rFonts w:eastAsiaTheme="majorEastAsia" w:cstheme="majorBidi"/>
      <w:b/>
      <w:caps/>
      <w:szCs w:val="24"/>
    </w:rPr>
  </w:style>
  <w:style w:type="paragraph" w:styleId="Heading4">
    <w:name w:val="heading 4"/>
    <w:basedOn w:val="Normal"/>
    <w:next w:val="Normal"/>
    <w:link w:val="Heading4Char"/>
    <w:uiPriority w:val="9"/>
    <w:semiHidden/>
    <w:unhideWhenUsed/>
    <w:qFormat/>
    <w:pPr>
      <w:keepNext/>
      <w:keepLines/>
      <w:spacing w:before="40"/>
      <w:outlineLvl w:val="3"/>
    </w:pPr>
    <w:rPr>
      <w:rFonts w:asciiTheme="majorHAnsi" w:eastAsiaTheme="majorEastAsia" w:hAnsiTheme="majorHAnsi" w:cstheme="majorBidi"/>
      <w:i/>
      <w:iCs/>
      <w:color w:val="1D824C" w:themeColor="accent1"/>
      <w14:textFill>
        <w14:solidFill>
          <w14:schemeClr w14:val="accent1">
            <w14:lumMod w14:val="75000"/>
            <w14:lumMod w14:val="65000"/>
            <w14:lumOff w14:val="35000"/>
          </w14:schemeClr>
        </w14:solidFill>
      </w14:textFill>
    </w:rPr>
  </w:style>
  <w:style w:type="paragraph" w:styleId="Heading5">
    <w:name w:val="heading 5"/>
    <w:basedOn w:val="Normal"/>
    <w:next w:val="Normal"/>
    <w:link w:val="Heading5Char"/>
    <w:uiPriority w:val="9"/>
    <w:semiHidden/>
    <w:unhideWhenUsed/>
    <w:qFormat/>
    <w:pPr>
      <w:keepNext/>
      <w:keepLines/>
      <w:spacing w:before="40"/>
      <w:outlineLvl w:val="4"/>
    </w:pPr>
    <w:rPr>
      <w:rFonts w:asciiTheme="majorHAnsi" w:eastAsiaTheme="majorEastAsia" w:hAnsiTheme="majorHAnsi" w:cstheme="majorBidi"/>
      <w:color w:val="1D824C" w:themeColor="accent1"/>
      <w14:textFill>
        <w14:solidFill>
          <w14:schemeClr w14:val="accent1">
            <w14:lumMod w14:val="75000"/>
            <w14:lumMod w14:val="65000"/>
            <w14:lumOff w14:val="35000"/>
          </w14:schemeClr>
        </w14:solidFill>
      </w14:textFill>
    </w:rPr>
  </w:style>
  <w:style w:type="paragraph" w:styleId="Heading6">
    <w:name w:val="heading 6"/>
    <w:basedOn w:val="Normal"/>
    <w:next w:val="Normal"/>
    <w:link w:val="Heading6Char"/>
    <w:uiPriority w:val="9"/>
    <w:semiHidden/>
    <w:unhideWhenUsed/>
    <w:qFormat/>
    <w:pPr>
      <w:keepNext/>
      <w:keepLines/>
      <w:spacing w:before="40"/>
      <w:outlineLvl w:val="5"/>
    </w:pPr>
    <w:rPr>
      <w:rFonts w:asciiTheme="majorHAnsi" w:eastAsiaTheme="majorEastAsia" w:hAnsiTheme="majorHAnsi" w:cstheme="majorBidi"/>
      <w:color w:val="1D824C" w:themeColor="accent1"/>
      <w14:textFill>
        <w14:solidFill>
          <w14:schemeClr w14:val="accent1">
            <w14:lumMod w14:val="50000"/>
            <w14:lumMod w14:val="65000"/>
            <w14:lumOff w14:val="35000"/>
          </w14:schemeClr>
        </w14:solidFill>
      </w14:textFill>
    </w:rPr>
  </w:style>
  <w:style w:type="paragraph" w:styleId="Heading7">
    <w:name w:val="heading 7"/>
    <w:basedOn w:val="Normal"/>
    <w:next w:val="Normal"/>
    <w:link w:val="Heading7Char"/>
    <w:uiPriority w:val="9"/>
    <w:semiHidden/>
    <w:unhideWhenUsed/>
    <w:qFormat/>
    <w:pPr>
      <w:keepNext/>
      <w:keepLines/>
      <w:spacing w:before="40"/>
      <w:outlineLvl w:val="6"/>
    </w:pPr>
    <w:rPr>
      <w:rFonts w:asciiTheme="majorHAnsi" w:eastAsiaTheme="majorEastAsia" w:hAnsiTheme="majorHAnsi" w:cstheme="majorBidi"/>
      <w:i/>
      <w:iCs/>
      <w:color w:val="1D824C" w:themeColor="accent1"/>
      <w14:textFill>
        <w14:solidFill>
          <w14:schemeClr w14:val="accent1">
            <w14:lumMod w14:val="50000"/>
            <w14:lumMod w14:val="65000"/>
            <w14:lumOff w14:val="35000"/>
          </w14:schemeClr>
        </w14:solidFill>
      </w14:textFill>
    </w:rPr>
  </w:style>
  <w:style w:type="paragraph" w:styleId="Heading8">
    <w:name w:val="heading 8"/>
    <w:basedOn w:val="Normal"/>
    <w:next w:val="Normal"/>
    <w:link w:val="Heading8Char"/>
    <w:uiPriority w:val="9"/>
    <w:semiHidden/>
    <w:unhideWhenUsed/>
    <w:qFormat/>
    <w:pPr>
      <w:keepNext/>
      <w:keepLines/>
      <w:spacing w:before="40"/>
      <w:outlineLvl w:val="7"/>
    </w:pPr>
    <w:rPr>
      <w:rFonts w:asciiTheme="majorHAnsi" w:eastAsiaTheme="majorEastAsia" w:hAnsiTheme="majorHAnsi" w:cstheme="majorBidi"/>
      <w:b/>
      <w:color w:val="000000"/>
      <w:szCs w:val="21"/>
      <w14:textFill>
        <w14:solidFill>
          <w14:srgbClr w14:val="000000">
            <w14:lumMod w14:val="65000"/>
            <w14:lumOff w14:val="35000"/>
          </w14:srgbClr>
        </w14:solidFill>
      </w14:textFill>
    </w:rPr>
  </w:style>
  <w:style w:type="paragraph" w:styleId="Heading9">
    <w:name w:val="heading 9"/>
    <w:basedOn w:val="Normal"/>
    <w:next w:val="Normal"/>
    <w:link w:val="Heading9Char"/>
    <w:uiPriority w:val="9"/>
    <w:semiHidden/>
    <w:unhideWhenUsed/>
    <w:qFormat/>
    <w:pPr>
      <w:keepNext/>
      <w:keepLines/>
      <w:spacing w:before="40"/>
      <w:outlineLvl w:val="8"/>
    </w:pPr>
    <w:rPr>
      <w:rFonts w:asciiTheme="majorHAnsi" w:eastAsiaTheme="majorEastAsia" w:hAnsiTheme="majorHAnsi" w:cstheme="majorBidi"/>
      <w:b/>
      <w:i/>
      <w:iCs/>
      <w:color w:val="000000"/>
      <w:szCs w:val="21"/>
      <w14:textFill>
        <w14:solidFill>
          <w14:srgbClr w14:val="000000">
            <w14:lumMod w14:val="65000"/>
            <w14:lumOff w14:val="35000"/>
          </w14:srgbClr>
        </w14:solidFill>
      </w14:textFil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Pr>
      <w:rFonts w:ascii="Segoe UI" w:hAnsi="Segoe UI" w:cs="Segoe UI"/>
      <w:szCs w:val="18"/>
    </w:rPr>
  </w:style>
  <w:style w:type="paragraph" w:styleId="BlockText">
    <w:name w:val="Block Text"/>
    <w:basedOn w:val="Normal"/>
    <w:uiPriority w:val="99"/>
    <w:semiHidden/>
    <w:unhideWhenUsed/>
    <w:qFormat/>
    <w:pPr>
      <w:pBdr>
        <w:top w:val="single" w:sz="2" w:space="10" w:color="1D824C" w:themeColor="accent1"/>
        <w:left w:val="single" w:sz="2" w:space="10" w:color="1D824C" w:themeColor="accent1"/>
        <w:bottom w:val="single" w:sz="2" w:space="10" w:color="1D824C" w:themeColor="accent1"/>
        <w:right w:val="single" w:sz="2" w:space="10" w:color="1D824C" w:themeColor="accent1"/>
      </w:pBdr>
      <w:ind w:left="1152" w:right="1152"/>
    </w:pPr>
    <w:rPr>
      <w:rFonts w:eastAsiaTheme="minorEastAsia"/>
      <w:i/>
      <w:iCs/>
      <w:color w:val="1D824C" w:themeColor="accent1"/>
    </w:rPr>
  </w:style>
  <w:style w:type="paragraph" w:styleId="BodyText">
    <w:name w:val="Body Text"/>
    <w:basedOn w:val="Normal"/>
    <w:link w:val="BodyTextChar"/>
    <w:uiPriority w:val="99"/>
    <w:semiHidden/>
    <w:unhideWhenUsed/>
    <w:qFormat/>
    <w:pPr>
      <w:spacing w:after="120"/>
    </w:pPr>
  </w:style>
  <w:style w:type="paragraph" w:styleId="BodyText2">
    <w:name w:val="Body Text 2"/>
    <w:basedOn w:val="Normal"/>
    <w:link w:val="BodyText2Char"/>
    <w:unhideWhenUsed/>
    <w:qFormat/>
    <w:pPr>
      <w:spacing w:after="120" w:line="480" w:lineRule="auto"/>
    </w:pPr>
  </w:style>
  <w:style w:type="paragraph" w:styleId="BodyText3">
    <w:name w:val="Body Text 3"/>
    <w:basedOn w:val="Normal"/>
    <w:link w:val="BodyText3Char"/>
    <w:uiPriority w:val="99"/>
    <w:semiHidden/>
    <w:unhideWhenUsed/>
    <w:qFormat/>
    <w:pPr>
      <w:spacing w:after="120"/>
    </w:pPr>
    <w:rPr>
      <w:szCs w:val="16"/>
    </w:rPr>
  </w:style>
  <w:style w:type="paragraph" w:styleId="BodyTextFirstIndent">
    <w:name w:val="Body Text First Indent"/>
    <w:basedOn w:val="BodyText"/>
    <w:link w:val="BodyTextFirstIndentChar"/>
    <w:uiPriority w:val="99"/>
    <w:semiHidden/>
    <w:unhideWhenUsed/>
    <w:pPr>
      <w:spacing w:after="160"/>
      <w:ind w:firstLine="360"/>
    </w:pPr>
  </w:style>
  <w:style w:type="paragraph" w:styleId="BodyTextIndent">
    <w:name w:val="Body Text Indent"/>
    <w:basedOn w:val="Normal"/>
    <w:link w:val="BodyTextIndentChar"/>
    <w:uiPriority w:val="99"/>
    <w:semiHidden/>
    <w:unhideWhenUsed/>
    <w:qFormat/>
    <w:pPr>
      <w:spacing w:after="120"/>
      <w:ind w:left="360"/>
    </w:pPr>
  </w:style>
  <w:style w:type="paragraph" w:styleId="BodyTextFirstIndent2">
    <w:name w:val="Body Text First Indent 2"/>
    <w:basedOn w:val="BodyTextIndent"/>
    <w:link w:val="BodyTextFirstIndent2Char"/>
    <w:uiPriority w:val="99"/>
    <w:semiHidden/>
    <w:unhideWhenUsed/>
    <w:qFormat/>
    <w:pPr>
      <w:spacing w:after="160"/>
      <w:ind w:firstLine="360"/>
    </w:pPr>
  </w:style>
  <w:style w:type="paragraph" w:styleId="BodyTextIndent2">
    <w:name w:val="Body Text Indent 2"/>
    <w:basedOn w:val="Normal"/>
    <w:link w:val="BodyTextIndent2Char"/>
    <w:uiPriority w:val="99"/>
    <w:semiHidden/>
    <w:unhideWhenUsed/>
    <w:pPr>
      <w:spacing w:after="120" w:line="480" w:lineRule="auto"/>
      <w:ind w:left="360"/>
    </w:pPr>
  </w:style>
  <w:style w:type="paragraph" w:styleId="BodyTextIndent3">
    <w:name w:val="Body Text Indent 3"/>
    <w:basedOn w:val="Normal"/>
    <w:link w:val="BodyTextIndent3Char"/>
    <w:uiPriority w:val="99"/>
    <w:semiHidden/>
    <w:unhideWhenUsed/>
    <w:qFormat/>
    <w:pPr>
      <w:spacing w:after="120"/>
      <w:ind w:left="360"/>
    </w:pPr>
    <w:rPr>
      <w:szCs w:val="16"/>
    </w:rPr>
  </w:style>
  <w:style w:type="paragraph" w:styleId="Caption">
    <w:name w:val="caption"/>
    <w:basedOn w:val="Normal"/>
    <w:next w:val="Normal"/>
    <w:uiPriority w:val="35"/>
    <w:semiHidden/>
    <w:unhideWhenUsed/>
    <w:qFormat/>
    <w:pPr>
      <w:spacing w:after="200"/>
    </w:pPr>
    <w:rPr>
      <w:i/>
      <w:iCs/>
      <w:color w:val="161616" w:themeColor="text2"/>
      <w:szCs w:val="18"/>
    </w:rPr>
  </w:style>
  <w:style w:type="paragraph" w:styleId="Closing">
    <w:name w:val="Closing"/>
    <w:basedOn w:val="Normal"/>
    <w:link w:val="ClosingChar"/>
    <w:uiPriority w:val="99"/>
    <w:semiHidden/>
    <w:unhideWhenUsed/>
    <w:qFormat/>
    <w:pPr>
      <w:ind w:left="4320"/>
    </w:pPr>
  </w:style>
  <w:style w:type="paragraph" w:styleId="CommentText">
    <w:name w:val="annotation text"/>
    <w:basedOn w:val="Normal"/>
    <w:link w:val="CommentTextChar"/>
    <w:uiPriority w:val="99"/>
    <w:semiHidden/>
    <w:unhideWhenUsed/>
    <w:rPr>
      <w:szCs w:val="20"/>
    </w:rPr>
  </w:style>
  <w:style w:type="paragraph" w:styleId="CommentSubject">
    <w:name w:val="annotation subject"/>
    <w:basedOn w:val="CommentText"/>
    <w:next w:val="CommentText"/>
    <w:link w:val="CommentSubjectChar"/>
    <w:uiPriority w:val="99"/>
    <w:semiHidden/>
    <w:unhideWhenUsed/>
    <w:qFormat/>
    <w:rPr>
      <w:b/>
      <w:bCs/>
    </w:rPr>
  </w:style>
  <w:style w:type="paragraph" w:styleId="Date">
    <w:name w:val="Date"/>
    <w:basedOn w:val="Normal"/>
    <w:next w:val="Normal"/>
    <w:link w:val="DateChar"/>
    <w:uiPriority w:val="99"/>
    <w:semiHidden/>
    <w:unhideWhenUsed/>
    <w:qFormat/>
  </w:style>
  <w:style w:type="paragraph" w:styleId="DocumentMap">
    <w:name w:val="Document Map"/>
    <w:basedOn w:val="Normal"/>
    <w:link w:val="DocumentMapChar"/>
    <w:uiPriority w:val="99"/>
    <w:semiHidden/>
    <w:unhideWhenUsed/>
    <w:rPr>
      <w:rFonts w:ascii="Segoe UI" w:hAnsi="Segoe UI" w:cs="Segoe UI"/>
      <w:szCs w:val="16"/>
    </w:rPr>
  </w:style>
  <w:style w:type="paragraph" w:styleId="E-mailSignature">
    <w:name w:val="E-mail Signature"/>
    <w:basedOn w:val="Normal"/>
    <w:link w:val="E-mailSignatureChar"/>
    <w:uiPriority w:val="99"/>
    <w:semiHidden/>
    <w:unhideWhenUsed/>
  </w:style>
  <w:style w:type="paragraph" w:styleId="EndnoteText">
    <w:name w:val="endnote text"/>
    <w:basedOn w:val="Normal"/>
    <w:link w:val="EndnoteTextChar"/>
    <w:uiPriority w:val="99"/>
    <w:semiHidden/>
    <w:unhideWhenUsed/>
    <w:rPr>
      <w:szCs w:val="20"/>
    </w:rPr>
  </w:style>
  <w:style w:type="paragraph" w:styleId="EnvelopeAddress">
    <w:name w:val="envelope address"/>
    <w:basedOn w:val="Normal"/>
    <w:uiPriority w:val="99"/>
    <w:semiHidden/>
    <w:unhideWhenUsed/>
    <w:pPr>
      <w:framePr w:w="7920" w:h="1980" w:hRule="exact" w:hSpace="180" w:wrap="around"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qFormat/>
    <w:rPr>
      <w:rFonts w:asciiTheme="majorHAnsi" w:eastAsiaTheme="majorEastAsia" w:hAnsiTheme="majorHAnsi" w:cstheme="majorBidi"/>
      <w:szCs w:val="20"/>
    </w:rPr>
  </w:style>
  <w:style w:type="paragraph" w:styleId="Footer">
    <w:name w:val="footer"/>
    <w:basedOn w:val="Normal"/>
    <w:link w:val="FooterChar"/>
    <w:uiPriority w:val="99"/>
    <w:unhideWhenUsed/>
    <w:pPr>
      <w:jc w:val="center"/>
    </w:pPr>
  </w:style>
  <w:style w:type="paragraph" w:styleId="FootnoteText">
    <w:name w:val="footnote text"/>
    <w:basedOn w:val="Normal"/>
    <w:link w:val="FootnoteTextChar"/>
    <w:uiPriority w:val="99"/>
    <w:semiHidden/>
    <w:unhideWhenUsed/>
    <w:rPr>
      <w:szCs w:val="20"/>
    </w:rPr>
  </w:style>
  <w:style w:type="paragraph" w:styleId="Header">
    <w:name w:val="header"/>
    <w:basedOn w:val="Normal"/>
    <w:link w:val="HeaderChar"/>
    <w:uiPriority w:val="99"/>
    <w:unhideWhenUsed/>
  </w:style>
  <w:style w:type="paragraph" w:styleId="HTMLAddress">
    <w:name w:val="HTML Address"/>
    <w:basedOn w:val="Normal"/>
    <w:link w:val="HTMLAddressChar"/>
    <w:uiPriority w:val="99"/>
    <w:semiHidden/>
    <w:unhideWhenUsed/>
    <w:rPr>
      <w:i/>
      <w:iCs/>
    </w:rPr>
  </w:style>
  <w:style w:type="paragraph" w:styleId="HTMLPreformatted">
    <w:name w:val="HTML Preformatted"/>
    <w:basedOn w:val="Normal"/>
    <w:link w:val="HTMLPreformattedChar"/>
    <w:uiPriority w:val="99"/>
    <w:semiHidden/>
    <w:unhideWhenUsed/>
    <w:qFormat/>
    <w:rPr>
      <w:rFonts w:ascii="Consolas" w:hAnsi="Consolas"/>
      <w:szCs w:val="20"/>
    </w:rPr>
  </w:style>
  <w:style w:type="paragraph" w:styleId="Index1">
    <w:name w:val="index 1"/>
    <w:basedOn w:val="Normal"/>
    <w:next w:val="Normal"/>
    <w:uiPriority w:val="99"/>
    <w:semiHidden/>
    <w:unhideWhenUsed/>
    <w:pPr>
      <w:ind w:left="220" w:hanging="220"/>
    </w:pPr>
  </w:style>
  <w:style w:type="paragraph" w:styleId="Index2">
    <w:name w:val="index 2"/>
    <w:basedOn w:val="Normal"/>
    <w:next w:val="Normal"/>
    <w:uiPriority w:val="99"/>
    <w:semiHidden/>
    <w:unhideWhenUsed/>
    <w:pPr>
      <w:ind w:left="440" w:hanging="220"/>
    </w:pPr>
  </w:style>
  <w:style w:type="paragraph" w:styleId="Index3">
    <w:name w:val="index 3"/>
    <w:basedOn w:val="Normal"/>
    <w:next w:val="Normal"/>
    <w:uiPriority w:val="99"/>
    <w:semiHidden/>
    <w:unhideWhenUsed/>
    <w:pPr>
      <w:ind w:left="660" w:hanging="220"/>
    </w:pPr>
  </w:style>
  <w:style w:type="paragraph" w:styleId="Index4">
    <w:name w:val="index 4"/>
    <w:basedOn w:val="Normal"/>
    <w:next w:val="Normal"/>
    <w:uiPriority w:val="99"/>
    <w:semiHidden/>
    <w:unhideWhenUsed/>
    <w:qFormat/>
    <w:pPr>
      <w:ind w:left="880" w:hanging="220"/>
    </w:pPr>
  </w:style>
  <w:style w:type="paragraph" w:styleId="Index5">
    <w:name w:val="index 5"/>
    <w:basedOn w:val="Normal"/>
    <w:next w:val="Normal"/>
    <w:uiPriority w:val="99"/>
    <w:semiHidden/>
    <w:unhideWhenUsed/>
    <w:qFormat/>
    <w:pPr>
      <w:ind w:left="1100" w:hanging="220"/>
    </w:pPr>
  </w:style>
  <w:style w:type="paragraph" w:styleId="Index6">
    <w:name w:val="index 6"/>
    <w:basedOn w:val="Normal"/>
    <w:next w:val="Normal"/>
    <w:uiPriority w:val="99"/>
    <w:semiHidden/>
    <w:unhideWhenUsed/>
    <w:qFormat/>
    <w:pPr>
      <w:ind w:left="1320" w:hanging="220"/>
    </w:pPr>
  </w:style>
  <w:style w:type="paragraph" w:styleId="Index7">
    <w:name w:val="index 7"/>
    <w:basedOn w:val="Normal"/>
    <w:next w:val="Normal"/>
    <w:uiPriority w:val="99"/>
    <w:semiHidden/>
    <w:unhideWhenUsed/>
    <w:pPr>
      <w:ind w:left="1540" w:hanging="220"/>
    </w:pPr>
  </w:style>
  <w:style w:type="paragraph" w:styleId="Index8">
    <w:name w:val="index 8"/>
    <w:basedOn w:val="Normal"/>
    <w:next w:val="Normal"/>
    <w:uiPriority w:val="99"/>
    <w:semiHidden/>
    <w:unhideWhenUsed/>
    <w:qFormat/>
    <w:pPr>
      <w:ind w:left="1760" w:hanging="220"/>
    </w:pPr>
  </w:style>
  <w:style w:type="paragraph" w:styleId="Index9">
    <w:name w:val="index 9"/>
    <w:basedOn w:val="Normal"/>
    <w:next w:val="Normal"/>
    <w:uiPriority w:val="99"/>
    <w:semiHidden/>
    <w:unhideWhenUsed/>
    <w:qFormat/>
    <w:pPr>
      <w:ind w:left="1980" w:hanging="220"/>
    </w:pPr>
  </w:style>
  <w:style w:type="paragraph" w:styleId="IndexHeading">
    <w:name w:val="index heading"/>
    <w:basedOn w:val="Normal"/>
    <w:next w:val="Index1"/>
    <w:uiPriority w:val="99"/>
    <w:semiHidden/>
    <w:unhideWhenUsed/>
    <w:qFormat/>
    <w:rPr>
      <w:rFonts w:asciiTheme="majorHAnsi" w:eastAsiaTheme="majorEastAsia" w:hAnsiTheme="majorHAnsi" w:cstheme="majorBidi"/>
      <w:b/>
      <w:bCs/>
    </w:rPr>
  </w:style>
  <w:style w:type="paragraph" w:styleId="List">
    <w:name w:val="List"/>
    <w:basedOn w:val="Normal"/>
    <w:uiPriority w:val="99"/>
    <w:semiHidden/>
    <w:unhideWhenUsed/>
    <w:pPr>
      <w:ind w:left="360" w:hanging="360"/>
      <w:contextualSpacing/>
    </w:pPr>
  </w:style>
  <w:style w:type="paragraph" w:styleId="List2">
    <w:name w:val="List 2"/>
    <w:basedOn w:val="Normal"/>
    <w:uiPriority w:val="99"/>
    <w:semiHidden/>
    <w:unhideWhenUsed/>
    <w:pPr>
      <w:ind w:left="720" w:hanging="360"/>
      <w:contextualSpacing/>
    </w:pPr>
  </w:style>
  <w:style w:type="paragraph" w:styleId="List3">
    <w:name w:val="List 3"/>
    <w:basedOn w:val="Normal"/>
    <w:uiPriority w:val="99"/>
    <w:semiHidden/>
    <w:unhideWhenUsed/>
    <w:qFormat/>
    <w:pPr>
      <w:ind w:left="1080" w:hanging="360"/>
      <w:contextualSpacing/>
    </w:pPr>
  </w:style>
  <w:style w:type="paragraph" w:styleId="List4">
    <w:name w:val="List 4"/>
    <w:basedOn w:val="Normal"/>
    <w:uiPriority w:val="99"/>
    <w:semiHidden/>
    <w:unhideWhenUsed/>
    <w:pPr>
      <w:ind w:left="1440" w:hanging="360"/>
      <w:contextualSpacing/>
    </w:pPr>
  </w:style>
  <w:style w:type="paragraph" w:styleId="List5">
    <w:name w:val="List 5"/>
    <w:basedOn w:val="Normal"/>
    <w:uiPriority w:val="99"/>
    <w:semiHidden/>
    <w:unhideWhenUsed/>
    <w:qFormat/>
    <w:pPr>
      <w:ind w:left="1800" w:hanging="360"/>
      <w:contextualSpacing/>
    </w:pPr>
  </w:style>
  <w:style w:type="paragraph" w:styleId="ListBullet">
    <w:name w:val="List Bullet"/>
    <w:basedOn w:val="Normal"/>
    <w:uiPriority w:val="11"/>
    <w:qFormat/>
    <w:pPr>
      <w:numPr>
        <w:numId w:val="1"/>
      </w:numPr>
    </w:pPr>
  </w:style>
  <w:style w:type="paragraph" w:styleId="ListBullet3">
    <w:name w:val="List Bullet 3"/>
    <w:basedOn w:val="Normal"/>
    <w:uiPriority w:val="99"/>
    <w:semiHidden/>
    <w:unhideWhenUsed/>
    <w:pPr>
      <w:numPr>
        <w:numId w:val="2"/>
      </w:numPr>
      <w:contextualSpacing/>
    </w:pPr>
  </w:style>
  <w:style w:type="paragraph" w:styleId="ListBullet4">
    <w:name w:val="List Bullet 4"/>
    <w:basedOn w:val="Normal"/>
    <w:uiPriority w:val="99"/>
    <w:semiHidden/>
    <w:unhideWhenUsed/>
    <w:qFormat/>
    <w:pPr>
      <w:numPr>
        <w:numId w:val="3"/>
      </w:numPr>
      <w:contextualSpacing/>
    </w:pPr>
  </w:style>
  <w:style w:type="paragraph" w:styleId="ListBullet5">
    <w:name w:val="List Bullet 5"/>
    <w:basedOn w:val="Normal"/>
    <w:uiPriority w:val="99"/>
    <w:semiHidden/>
    <w:unhideWhenUsed/>
    <w:qFormat/>
    <w:pPr>
      <w:numPr>
        <w:numId w:val="4"/>
      </w:numPr>
      <w:contextualSpacing/>
    </w:pPr>
  </w:style>
  <w:style w:type="paragraph" w:styleId="ListContinue">
    <w:name w:val="List Continue"/>
    <w:basedOn w:val="Normal"/>
    <w:uiPriority w:val="99"/>
    <w:semiHidden/>
    <w:unhideWhenUsed/>
    <w:pPr>
      <w:spacing w:after="120"/>
      <w:ind w:left="360"/>
      <w:contextualSpacing/>
    </w:pPr>
  </w:style>
  <w:style w:type="paragraph" w:styleId="ListContinue2">
    <w:name w:val="List Continue 2"/>
    <w:basedOn w:val="Normal"/>
    <w:uiPriority w:val="99"/>
    <w:semiHidden/>
    <w:unhideWhenUsed/>
    <w:pPr>
      <w:spacing w:after="120"/>
      <w:ind w:left="720"/>
      <w:contextualSpacing/>
    </w:pPr>
  </w:style>
  <w:style w:type="paragraph" w:styleId="ListContinue3">
    <w:name w:val="List Continue 3"/>
    <w:basedOn w:val="Normal"/>
    <w:uiPriority w:val="99"/>
    <w:semiHidden/>
    <w:unhideWhenUsed/>
    <w:pPr>
      <w:spacing w:after="120"/>
      <w:ind w:left="1080"/>
      <w:contextualSpacing/>
    </w:pPr>
  </w:style>
  <w:style w:type="paragraph" w:styleId="ListContinue4">
    <w:name w:val="List Continue 4"/>
    <w:basedOn w:val="Normal"/>
    <w:uiPriority w:val="99"/>
    <w:semiHidden/>
    <w:unhideWhenUsed/>
    <w:qFormat/>
    <w:pPr>
      <w:spacing w:after="120"/>
      <w:ind w:left="1440"/>
      <w:contextualSpacing/>
    </w:pPr>
  </w:style>
  <w:style w:type="paragraph" w:styleId="ListContinue5">
    <w:name w:val="List Continue 5"/>
    <w:basedOn w:val="Normal"/>
    <w:uiPriority w:val="99"/>
    <w:semiHidden/>
    <w:unhideWhenUsed/>
    <w:qFormat/>
    <w:pPr>
      <w:spacing w:after="120"/>
      <w:ind w:left="1800"/>
      <w:contextualSpacing/>
    </w:pPr>
  </w:style>
  <w:style w:type="paragraph" w:styleId="ListNumber">
    <w:name w:val="List Number"/>
    <w:basedOn w:val="Normal"/>
    <w:uiPriority w:val="13"/>
    <w:qFormat/>
    <w:pPr>
      <w:numPr>
        <w:numId w:val="5"/>
      </w:numPr>
      <w:contextualSpacing/>
    </w:pPr>
  </w:style>
  <w:style w:type="paragraph" w:styleId="ListNumber2">
    <w:name w:val="List Number 2"/>
    <w:basedOn w:val="Normal"/>
    <w:uiPriority w:val="99"/>
    <w:semiHidden/>
    <w:unhideWhenUsed/>
    <w:qFormat/>
    <w:pPr>
      <w:numPr>
        <w:numId w:val="6"/>
      </w:numPr>
      <w:contextualSpacing/>
    </w:pPr>
  </w:style>
  <w:style w:type="paragraph" w:styleId="ListNumber3">
    <w:name w:val="List Number 3"/>
    <w:basedOn w:val="Normal"/>
    <w:uiPriority w:val="99"/>
    <w:semiHidden/>
    <w:unhideWhenUsed/>
    <w:pPr>
      <w:numPr>
        <w:numId w:val="7"/>
      </w:numPr>
      <w:contextualSpacing/>
    </w:pPr>
  </w:style>
  <w:style w:type="paragraph" w:styleId="ListNumber4">
    <w:name w:val="List Number 4"/>
    <w:basedOn w:val="Normal"/>
    <w:uiPriority w:val="99"/>
    <w:semiHidden/>
    <w:unhideWhenUsed/>
    <w:qFormat/>
    <w:pPr>
      <w:numPr>
        <w:numId w:val="8"/>
      </w:numPr>
      <w:contextualSpacing/>
    </w:pPr>
  </w:style>
  <w:style w:type="paragraph" w:styleId="ListNumber5">
    <w:name w:val="List Number 5"/>
    <w:basedOn w:val="Normal"/>
    <w:uiPriority w:val="99"/>
    <w:semiHidden/>
    <w:unhideWhenUsed/>
    <w:qFormat/>
    <w:pPr>
      <w:numPr>
        <w:numId w:val="9"/>
      </w:numPr>
      <w:contextualSpacing/>
    </w:pPr>
  </w:style>
  <w:style w:type="paragraph" w:styleId="MacroText">
    <w:name w:val="macro"/>
    <w:link w:val="MacroTextChar"/>
    <w:uiPriority w:val="99"/>
    <w:semiHidden/>
    <w:unhideWhenUsed/>
    <w:qFormat/>
    <w:pPr>
      <w:tabs>
        <w:tab w:val="left" w:pos="480"/>
        <w:tab w:val="left" w:pos="960"/>
        <w:tab w:val="left" w:pos="1440"/>
        <w:tab w:val="left" w:pos="1920"/>
        <w:tab w:val="left" w:pos="2400"/>
        <w:tab w:val="left" w:pos="2880"/>
        <w:tab w:val="left" w:pos="3360"/>
        <w:tab w:val="left" w:pos="3840"/>
        <w:tab w:val="left" w:pos="4320"/>
      </w:tabs>
      <w:spacing w:before="80"/>
    </w:pPr>
    <w:rPr>
      <w:rFonts w:ascii="Consolas" w:eastAsiaTheme="minorHAnsi" w:hAnsi="Consolas" w:cstheme="minorBidi"/>
      <w:b/>
      <w:color w:val="0E4125" w:themeColor="accent1" w:themeShade="80"/>
      <w:sz w:val="22"/>
    </w:rPr>
  </w:style>
  <w:style w:type="paragraph" w:styleId="MessageHeader">
    <w:name w:val="Message Header"/>
    <w:basedOn w:val="Normal"/>
    <w:link w:val="MessageHeaderChar"/>
    <w:uiPriority w:val="99"/>
    <w:semiHidden/>
    <w:unhideWhenUsed/>
    <w:qFormat/>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paragraph" w:styleId="NormalWeb">
    <w:name w:val="Normal (Web)"/>
    <w:basedOn w:val="Normal"/>
    <w:uiPriority w:val="99"/>
    <w:semiHidden/>
    <w:unhideWhenUsed/>
    <w:qFormat/>
    <w:rPr>
      <w:rFonts w:ascii="Times New Roman" w:hAnsi="Times New Roman" w:cs="Times New Roman"/>
      <w:sz w:val="24"/>
      <w:szCs w:val="24"/>
    </w:rPr>
  </w:style>
  <w:style w:type="paragraph" w:styleId="NormalIndent">
    <w:name w:val="Normal Indent"/>
    <w:basedOn w:val="Normal"/>
    <w:uiPriority w:val="99"/>
    <w:semiHidden/>
    <w:unhideWhenUsed/>
    <w:qFormat/>
    <w:pPr>
      <w:ind w:left="720"/>
    </w:pPr>
  </w:style>
  <w:style w:type="paragraph" w:styleId="NoteHeading">
    <w:name w:val="Note Heading"/>
    <w:basedOn w:val="Normal"/>
    <w:next w:val="Normal"/>
    <w:link w:val="NoteHeadingChar"/>
    <w:uiPriority w:val="99"/>
    <w:semiHidden/>
    <w:unhideWhenUsed/>
    <w:qFormat/>
  </w:style>
  <w:style w:type="paragraph" w:styleId="PlainText">
    <w:name w:val="Plain Text"/>
    <w:basedOn w:val="Normal"/>
    <w:link w:val="PlainTextChar"/>
    <w:uiPriority w:val="99"/>
    <w:semiHidden/>
    <w:unhideWhenUsed/>
    <w:rPr>
      <w:rFonts w:ascii="Consolas" w:hAnsi="Consolas"/>
      <w:szCs w:val="21"/>
    </w:rPr>
  </w:style>
  <w:style w:type="paragraph" w:styleId="Salutation">
    <w:name w:val="Salutation"/>
    <w:basedOn w:val="Normal"/>
    <w:next w:val="Normal"/>
    <w:link w:val="SalutationChar"/>
    <w:uiPriority w:val="99"/>
    <w:semiHidden/>
    <w:unhideWhenUsed/>
    <w:qFormat/>
  </w:style>
  <w:style w:type="paragraph" w:styleId="Signature">
    <w:name w:val="Signature"/>
    <w:basedOn w:val="Normal"/>
    <w:link w:val="SignatureChar"/>
    <w:uiPriority w:val="99"/>
    <w:semiHidden/>
    <w:unhideWhenUsed/>
    <w:pPr>
      <w:ind w:left="4320"/>
    </w:pPr>
  </w:style>
  <w:style w:type="paragraph" w:styleId="Subtitle">
    <w:name w:val="Subtitle"/>
    <w:basedOn w:val="Normal"/>
    <w:next w:val="Normal"/>
    <w:link w:val="SubtitleChar"/>
    <w:uiPriority w:val="11"/>
    <w:semiHidden/>
    <w:unhideWhenUsed/>
    <w:qFormat/>
    <w:rPr>
      <w:rFonts w:eastAsiaTheme="minorEastAsia"/>
    </w:rPr>
  </w:style>
  <w:style w:type="paragraph" w:styleId="TableofAuthorities">
    <w:name w:val="table of authorities"/>
    <w:basedOn w:val="Normal"/>
    <w:next w:val="Normal"/>
    <w:uiPriority w:val="99"/>
    <w:semiHidden/>
    <w:unhideWhenUsed/>
    <w:pPr>
      <w:ind w:left="220" w:hanging="220"/>
    </w:pPr>
  </w:style>
  <w:style w:type="paragraph" w:styleId="TableofFigures">
    <w:name w:val="table of figures"/>
    <w:basedOn w:val="Normal"/>
    <w:next w:val="Normal"/>
    <w:uiPriority w:val="99"/>
    <w:semiHidden/>
    <w:unhideWhenUsed/>
    <w:qFormat/>
  </w:style>
  <w:style w:type="paragraph" w:styleId="Title">
    <w:name w:val="Title"/>
    <w:basedOn w:val="Normal"/>
    <w:link w:val="TitleChar"/>
    <w:uiPriority w:val="1"/>
    <w:qFormat/>
    <w:pPr>
      <w:contextualSpacing/>
      <w:jc w:val="center"/>
    </w:pPr>
    <w:rPr>
      <w:rFonts w:asciiTheme="majorHAnsi" w:eastAsiaTheme="majorEastAsia" w:hAnsiTheme="majorHAnsi" w:cstheme="majorBidi"/>
      <w:caps/>
      <w:kern w:val="28"/>
      <w:sz w:val="70"/>
      <w:szCs w:val="56"/>
    </w:rPr>
  </w:style>
  <w:style w:type="paragraph" w:styleId="TOAHeading">
    <w:name w:val="toa heading"/>
    <w:basedOn w:val="Normal"/>
    <w:next w:val="Normal"/>
    <w:uiPriority w:val="99"/>
    <w:semiHidden/>
    <w:unhideWhenUsed/>
    <w:qFormat/>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unhideWhenUsed/>
    <w:pPr>
      <w:spacing w:after="100"/>
    </w:pPr>
  </w:style>
  <w:style w:type="paragraph" w:styleId="TOC2">
    <w:name w:val="toc 2"/>
    <w:basedOn w:val="Normal"/>
    <w:next w:val="Normal"/>
    <w:uiPriority w:val="39"/>
    <w:semiHidden/>
    <w:unhideWhenUsed/>
    <w:qFormat/>
    <w:pPr>
      <w:spacing w:after="100"/>
      <w:ind w:left="220"/>
    </w:pPr>
  </w:style>
  <w:style w:type="paragraph" w:styleId="TOC3">
    <w:name w:val="toc 3"/>
    <w:basedOn w:val="Normal"/>
    <w:next w:val="Normal"/>
    <w:uiPriority w:val="39"/>
    <w:semiHidden/>
    <w:unhideWhenUsed/>
    <w:pPr>
      <w:spacing w:after="100"/>
      <w:ind w:left="440"/>
    </w:pPr>
  </w:style>
  <w:style w:type="paragraph" w:styleId="TOC4">
    <w:name w:val="toc 4"/>
    <w:basedOn w:val="Normal"/>
    <w:next w:val="Normal"/>
    <w:uiPriority w:val="39"/>
    <w:semiHidden/>
    <w:unhideWhenUsed/>
    <w:qFormat/>
    <w:pPr>
      <w:spacing w:after="100"/>
      <w:ind w:left="660"/>
    </w:pPr>
  </w:style>
  <w:style w:type="paragraph" w:styleId="TOC5">
    <w:name w:val="toc 5"/>
    <w:basedOn w:val="Normal"/>
    <w:next w:val="Normal"/>
    <w:uiPriority w:val="39"/>
    <w:semiHidden/>
    <w:unhideWhenUsed/>
    <w:qFormat/>
    <w:pPr>
      <w:spacing w:after="100"/>
      <w:ind w:left="880"/>
    </w:pPr>
  </w:style>
  <w:style w:type="paragraph" w:styleId="TOC6">
    <w:name w:val="toc 6"/>
    <w:basedOn w:val="Normal"/>
    <w:next w:val="Normal"/>
    <w:uiPriority w:val="39"/>
    <w:semiHidden/>
    <w:unhideWhenUsed/>
    <w:qFormat/>
    <w:pPr>
      <w:spacing w:after="100"/>
      <w:ind w:left="1100"/>
    </w:pPr>
  </w:style>
  <w:style w:type="paragraph" w:styleId="TOC7">
    <w:name w:val="toc 7"/>
    <w:basedOn w:val="Normal"/>
    <w:next w:val="Normal"/>
    <w:uiPriority w:val="39"/>
    <w:semiHidden/>
    <w:unhideWhenUsed/>
    <w:pPr>
      <w:spacing w:after="100"/>
      <w:ind w:left="1320"/>
    </w:pPr>
  </w:style>
  <w:style w:type="paragraph" w:styleId="TOC8">
    <w:name w:val="toc 8"/>
    <w:basedOn w:val="Normal"/>
    <w:next w:val="Normal"/>
    <w:uiPriority w:val="39"/>
    <w:semiHidden/>
    <w:unhideWhenUsed/>
    <w:qFormat/>
    <w:pPr>
      <w:spacing w:after="100"/>
      <w:ind w:left="1540"/>
    </w:pPr>
  </w:style>
  <w:style w:type="paragraph" w:styleId="TOC9">
    <w:name w:val="toc 9"/>
    <w:basedOn w:val="Normal"/>
    <w:next w:val="Normal"/>
    <w:uiPriority w:val="39"/>
    <w:semiHidden/>
    <w:unhideWhenUsed/>
    <w:pPr>
      <w:spacing w:after="100"/>
      <w:ind w:left="1760"/>
    </w:pPr>
  </w:style>
  <w:style w:type="character" w:styleId="CommentReference">
    <w:name w:val="annotation reference"/>
    <w:basedOn w:val="DefaultParagraphFont"/>
    <w:uiPriority w:val="99"/>
    <w:semiHidden/>
    <w:unhideWhenUsed/>
    <w:qFormat/>
    <w:rPr>
      <w:sz w:val="22"/>
      <w:szCs w:val="16"/>
    </w:rPr>
  </w:style>
  <w:style w:type="character" w:styleId="EndnoteReference">
    <w:name w:val="endnote reference"/>
    <w:basedOn w:val="DefaultParagraphFont"/>
    <w:uiPriority w:val="99"/>
    <w:semiHidden/>
    <w:unhideWhenUsed/>
    <w:qFormat/>
    <w:rPr>
      <w:vertAlign w:val="superscript"/>
    </w:rPr>
  </w:style>
  <w:style w:type="character" w:styleId="FollowedHyperlink">
    <w:name w:val="FollowedHyperlink"/>
    <w:basedOn w:val="DefaultParagraphFont"/>
    <w:uiPriority w:val="99"/>
    <w:semiHidden/>
    <w:unhideWhenUsed/>
    <w:rPr>
      <w:color w:val="BF4A27" w:themeColor="followedHyperlink"/>
      <w:u w:val="single"/>
    </w:rPr>
  </w:style>
  <w:style w:type="character" w:styleId="FootnoteReference">
    <w:name w:val="footnote reference"/>
    <w:basedOn w:val="DefaultParagraphFont"/>
    <w:uiPriority w:val="99"/>
    <w:semiHidden/>
    <w:unhideWhenUsed/>
    <w:qFormat/>
    <w:rPr>
      <w:vertAlign w:val="superscript"/>
    </w:rPr>
  </w:style>
  <w:style w:type="character" w:styleId="HTMLAcronym">
    <w:name w:val="HTML Acronym"/>
    <w:basedOn w:val="DefaultParagraphFont"/>
    <w:uiPriority w:val="99"/>
    <w:semiHidden/>
    <w:unhideWhenUsed/>
  </w:style>
  <w:style w:type="character" w:styleId="HTMLCite">
    <w:name w:val="HTML Cite"/>
    <w:basedOn w:val="DefaultParagraphFont"/>
    <w:uiPriority w:val="99"/>
    <w:semiHidden/>
    <w:unhideWhenUsed/>
    <w:rPr>
      <w:i/>
      <w:iCs/>
    </w:rPr>
  </w:style>
  <w:style w:type="character" w:styleId="HTMLCode">
    <w:name w:val="HTML Code"/>
    <w:basedOn w:val="DefaultParagraphFont"/>
    <w:uiPriority w:val="99"/>
    <w:semiHidden/>
    <w:unhideWhenUsed/>
    <w:rPr>
      <w:rFonts w:ascii="Consolas" w:hAnsi="Consolas"/>
      <w:sz w:val="22"/>
      <w:szCs w:val="20"/>
    </w:rPr>
  </w:style>
  <w:style w:type="character" w:styleId="HTMLDefinition">
    <w:name w:val="HTML Definition"/>
    <w:basedOn w:val="DefaultParagraphFont"/>
    <w:uiPriority w:val="99"/>
    <w:semiHidden/>
    <w:unhideWhenUsed/>
    <w:rPr>
      <w:i/>
      <w:iCs/>
    </w:rPr>
  </w:style>
  <w:style w:type="character" w:styleId="HTMLKeyboard">
    <w:name w:val="HTML Keyboard"/>
    <w:basedOn w:val="DefaultParagraphFont"/>
    <w:uiPriority w:val="99"/>
    <w:semiHidden/>
    <w:unhideWhenUsed/>
    <w:rPr>
      <w:rFonts w:ascii="Consolas" w:hAnsi="Consolas"/>
      <w:sz w:val="22"/>
      <w:szCs w:val="20"/>
    </w:rPr>
  </w:style>
  <w:style w:type="character" w:styleId="HTMLSample">
    <w:name w:val="HTML Sample"/>
    <w:basedOn w:val="DefaultParagraphFont"/>
    <w:uiPriority w:val="99"/>
    <w:semiHidden/>
    <w:unhideWhenUsed/>
    <w:rPr>
      <w:rFonts w:ascii="Consolas" w:hAnsi="Consolas"/>
      <w:sz w:val="24"/>
      <w:szCs w:val="24"/>
    </w:rPr>
  </w:style>
  <w:style w:type="character" w:styleId="HTMLTypewriter">
    <w:name w:val="HTML Typewriter"/>
    <w:basedOn w:val="DefaultParagraphFont"/>
    <w:uiPriority w:val="99"/>
    <w:semiHidden/>
    <w:unhideWhenUsed/>
    <w:rPr>
      <w:rFonts w:ascii="Consolas" w:hAnsi="Consolas"/>
      <w:sz w:val="22"/>
      <w:szCs w:val="20"/>
    </w:rPr>
  </w:style>
  <w:style w:type="character" w:styleId="HTMLVariable">
    <w:name w:val="HTML Variable"/>
    <w:basedOn w:val="DefaultParagraphFont"/>
    <w:uiPriority w:val="99"/>
    <w:semiHidden/>
    <w:unhideWhenUsed/>
    <w:rPr>
      <w:i/>
      <w:iCs/>
    </w:rPr>
  </w:style>
  <w:style w:type="character" w:styleId="Hyperlink">
    <w:name w:val="Hyperlink"/>
    <w:basedOn w:val="DefaultParagraphFont"/>
    <w:uiPriority w:val="99"/>
    <w:semiHidden/>
    <w:unhideWhenUsed/>
    <w:rPr>
      <w:color w:val="2C5C85" w:themeColor="hyperlink"/>
      <w:u w:val="single"/>
    </w:rPr>
  </w:style>
  <w:style w:type="character" w:styleId="LineNumber">
    <w:name w:val="line number"/>
    <w:basedOn w:val="DefaultParagraphFont"/>
    <w:uiPriority w:val="99"/>
    <w:semiHidden/>
    <w:unhideWhenUsed/>
  </w:style>
  <w:style w:type="character" w:styleId="PageNumber">
    <w:name w:val="page number"/>
    <w:basedOn w:val="DefaultParagraphFont"/>
    <w:uiPriority w:val="99"/>
    <w:semiHidden/>
    <w:unhideWhenUsed/>
  </w:style>
  <w:style w:type="table" w:styleId="Table3Deffects1">
    <w:name w:val="Table 3D effects 1"/>
    <w:basedOn w:val="TableNormal"/>
    <w:uiPriority w:val="99"/>
    <w:semiHidden/>
    <w:unhideWhenUsed/>
    <w:qFormat/>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qFormat/>
    <w:tblPr>
      <w:tblInd w:w="0" w:type="dxa"/>
      <w:tblCellMar>
        <w:top w:w="0" w:type="dxa"/>
        <w:left w:w="108" w:type="dxa"/>
        <w:bottom w:w="0" w:type="dxa"/>
        <w:right w:w="108" w:type="dxa"/>
      </w:tblCellMa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qFormat/>
    <w:tblPr>
      <w:tblInd w:w="0" w:type="dxa"/>
      <w:tblCellMar>
        <w:top w:w="0" w:type="dxa"/>
        <w:left w:w="108" w:type="dxa"/>
        <w:bottom w:w="0" w:type="dxa"/>
        <w:right w:w="108" w:type="dxa"/>
      </w:tblCellMa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qFormat/>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qFormat/>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qFormat/>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qFormat/>
    <w:rPr>
      <w:b/>
      <w:bCs/>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Ind w:w="0" w:type="dxa"/>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qFormat/>
    <w:rPr>
      <w:b/>
      <w:bCs/>
    </w:rPr>
    <w:tblPr>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qFormat/>
    <w:tblPr>
      <w:tblInd w:w="0" w:type="dxa"/>
      <w:tblCellMar>
        <w:top w:w="0" w:type="dxa"/>
        <w:left w:w="108" w:type="dxa"/>
        <w:bottom w:w="0" w:type="dxa"/>
        <w:right w:w="108" w:type="dxa"/>
      </w:tblCellMa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qFormat/>
    <w:tblPr>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qFormat/>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qFormat/>
    <w:pPr>
      <w:contextualSpacing/>
    </w:pPr>
    <w:tblPr>
      <w:tblInd w:w="0" w:type="dxa"/>
      <w:tblCellMar>
        <w:top w:w="0" w:type="dxa"/>
        <w:left w:w="108" w:type="dxa"/>
        <w:bottom w:w="0" w:type="dxa"/>
        <w:right w:w="108" w:type="dxa"/>
      </w:tblCellMar>
    </w:tblPr>
  </w:style>
  <w:style w:type="table" w:styleId="TableGrid1">
    <w:name w:val="Table Grid 1"/>
    <w:basedOn w:val="TableNormal"/>
    <w:uiPriority w:val="99"/>
    <w:semiHidden/>
    <w:unhideWhenUsed/>
    <w:qFormat/>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qFormat/>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qFormat/>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qFormat/>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qFormat/>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qFormat/>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qFormat/>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TableProfessional">
    <w:name w:val="Table Professional"/>
    <w:basedOn w:val="TableNormal"/>
    <w:uiPriority w:val="99"/>
    <w:semiHidden/>
    <w:unhideWhenUsed/>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Ind w:w="0" w:type="dxa"/>
      <w:tblCellMar>
        <w:top w:w="0" w:type="dxa"/>
        <w:left w:w="108" w:type="dxa"/>
        <w:bottom w:w="0" w:type="dxa"/>
        <w:right w:w="108" w:type="dxa"/>
      </w:tblCellMa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semiHidden/>
    <w:unhideWhenUsed/>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uiPriority w:val="99"/>
    <w:semiHidden/>
    <w:unhideWhenUsed/>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semiHidden/>
    <w:unhideWhenUsed/>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LightShading">
    <w:name w:val="Light Shading"/>
    <w:basedOn w:val="TableNormal"/>
    <w:uiPriority w:val="60"/>
    <w:semiHidden/>
    <w:unhideWhenUsed/>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156138" w:themeColor="accent1" w:themeShade="BF"/>
    </w:rPr>
    <w:tblPr>
      <w:tblInd w:w="0" w:type="dxa"/>
      <w:tblBorders>
        <w:top w:val="single" w:sz="8" w:space="0" w:color="1D824C" w:themeColor="accent1"/>
        <w:bottom w:val="single" w:sz="8" w:space="0" w:color="1D824C"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1D824C" w:themeColor="accent1"/>
          <w:left w:val="nil"/>
          <w:bottom w:val="single" w:sz="8" w:space="0" w:color="1D824C" w:themeColor="accent1"/>
          <w:right w:val="nil"/>
          <w:insideH w:val="nil"/>
          <w:insideV w:val="nil"/>
        </w:tcBorders>
      </w:tcPr>
    </w:tblStylePr>
    <w:tblStylePr w:type="lastRow">
      <w:pPr>
        <w:spacing w:before="0" w:after="0" w:line="240" w:lineRule="auto"/>
      </w:pPr>
      <w:rPr>
        <w:b/>
        <w:bCs/>
      </w:rPr>
      <w:tblPr/>
      <w:tcPr>
        <w:tcBorders>
          <w:top w:val="single" w:sz="8" w:space="0" w:color="1D824C" w:themeColor="accent1"/>
          <w:left w:val="nil"/>
          <w:bottom w:val="single" w:sz="8" w:space="0" w:color="1D824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7EFD1" w:themeFill="accent1" w:themeFillTint="3F"/>
      </w:tcPr>
    </w:tblStylePr>
    <w:tblStylePr w:type="band1Horz">
      <w:tblPr/>
      <w:tcPr>
        <w:tcBorders>
          <w:left w:val="nil"/>
          <w:right w:val="nil"/>
          <w:insideH w:val="nil"/>
          <w:insideV w:val="nil"/>
        </w:tcBorders>
        <w:shd w:val="clear" w:color="auto" w:fill="B7EFD1" w:themeFill="accent1" w:themeFillTint="3F"/>
      </w:tcPr>
    </w:tblStylePr>
  </w:style>
  <w:style w:type="table" w:styleId="LightShading-Accent2">
    <w:name w:val="Light Shading Accent 2"/>
    <w:basedOn w:val="TableNormal"/>
    <w:uiPriority w:val="60"/>
    <w:semiHidden/>
    <w:unhideWhenUsed/>
    <w:rPr>
      <w:color w:val="003F40" w:themeColor="accent2" w:themeShade="BF"/>
    </w:rPr>
    <w:tblPr>
      <w:tblInd w:w="0" w:type="dxa"/>
      <w:tblBorders>
        <w:top w:val="single" w:sz="8" w:space="0" w:color="005556" w:themeColor="accent2"/>
        <w:bottom w:val="single" w:sz="8" w:space="0" w:color="005556"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5556" w:themeColor="accent2"/>
          <w:left w:val="nil"/>
          <w:bottom w:val="single" w:sz="8" w:space="0" w:color="005556" w:themeColor="accent2"/>
          <w:right w:val="nil"/>
          <w:insideH w:val="nil"/>
          <w:insideV w:val="nil"/>
        </w:tcBorders>
      </w:tcPr>
    </w:tblStylePr>
    <w:tblStylePr w:type="lastRow">
      <w:pPr>
        <w:spacing w:before="0" w:after="0" w:line="240" w:lineRule="auto"/>
      </w:pPr>
      <w:rPr>
        <w:b/>
        <w:bCs/>
      </w:rPr>
      <w:tblPr/>
      <w:tcPr>
        <w:tcBorders>
          <w:top w:val="single" w:sz="8" w:space="0" w:color="005556" w:themeColor="accent2"/>
          <w:left w:val="nil"/>
          <w:bottom w:val="single" w:sz="8" w:space="0" w:color="00555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6FDFF" w:themeFill="accent2" w:themeFillTint="3F"/>
      </w:tcPr>
    </w:tblStylePr>
    <w:tblStylePr w:type="band1Horz">
      <w:tblPr/>
      <w:tcPr>
        <w:tcBorders>
          <w:left w:val="nil"/>
          <w:right w:val="nil"/>
          <w:insideH w:val="nil"/>
          <w:insideV w:val="nil"/>
        </w:tcBorders>
        <w:shd w:val="clear" w:color="auto" w:fill="96FDFF" w:themeFill="accent2" w:themeFillTint="3F"/>
      </w:tcPr>
    </w:tblStylePr>
  </w:style>
  <w:style w:type="table" w:styleId="LightShading-Accent3">
    <w:name w:val="Light Shading Accent 3"/>
    <w:basedOn w:val="TableNormal"/>
    <w:uiPriority w:val="60"/>
    <w:semiHidden/>
    <w:unhideWhenUsed/>
    <w:rPr>
      <w:color w:val="841727" w:themeColor="accent3" w:themeShade="BF"/>
    </w:rPr>
    <w:tblPr>
      <w:tblInd w:w="0" w:type="dxa"/>
      <w:tblBorders>
        <w:top w:val="single" w:sz="8" w:space="0" w:color="B11F35" w:themeColor="accent3"/>
        <w:bottom w:val="single" w:sz="8" w:space="0" w:color="B11F3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B11F35" w:themeColor="accent3"/>
          <w:left w:val="nil"/>
          <w:bottom w:val="single" w:sz="8" w:space="0" w:color="B11F35" w:themeColor="accent3"/>
          <w:right w:val="nil"/>
          <w:insideH w:val="nil"/>
          <w:insideV w:val="nil"/>
        </w:tcBorders>
      </w:tcPr>
    </w:tblStylePr>
    <w:tblStylePr w:type="lastRow">
      <w:pPr>
        <w:spacing w:before="0" w:after="0" w:line="240" w:lineRule="auto"/>
      </w:pPr>
      <w:rPr>
        <w:b/>
        <w:bCs/>
      </w:rPr>
      <w:tblPr/>
      <w:tcPr>
        <w:tcBorders>
          <w:top w:val="single" w:sz="8" w:space="0" w:color="B11F35" w:themeColor="accent3"/>
          <w:left w:val="nil"/>
          <w:bottom w:val="single" w:sz="8" w:space="0" w:color="B11F3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4BFC7" w:themeFill="accent3" w:themeFillTint="3F"/>
      </w:tcPr>
    </w:tblStylePr>
    <w:tblStylePr w:type="band1Horz">
      <w:tblPr/>
      <w:tcPr>
        <w:tcBorders>
          <w:left w:val="nil"/>
          <w:right w:val="nil"/>
          <w:insideH w:val="nil"/>
          <w:insideV w:val="nil"/>
        </w:tcBorders>
        <w:shd w:val="clear" w:color="auto" w:fill="F4BFC7" w:themeFill="accent3" w:themeFillTint="3F"/>
      </w:tcPr>
    </w:tblStylePr>
  </w:style>
  <w:style w:type="table" w:styleId="LightShading-Accent4">
    <w:name w:val="Light Shading Accent 4"/>
    <w:basedOn w:val="TableNormal"/>
    <w:uiPriority w:val="60"/>
    <w:semiHidden/>
    <w:unhideWhenUsed/>
    <w:rPr>
      <w:color w:val="634C1E" w:themeColor="accent4" w:themeShade="BF"/>
    </w:rPr>
    <w:tblPr>
      <w:tblInd w:w="0" w:type="dxa"/>
      <w:tblBorders>
        <w:top w:val="single" w:sz="8" w:space="0" w:color="856628" w:themeColor="accent4"/>
        <w:bottom w:val="single" w:sz="8" w:space="0" w:color="856628"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56628" w:themeColor="accent4"/>
          <w:left w:val="nil"/>
          <w:bottom w:val="single" w:sz="8" w:space="0" w:color="856628" w:themeColor="accent4"/>
          <w:right w:val="nil"/>
          <w:insideH w:val="nil"/>
          <w:insideV w:val="nil"/>
        </w:tcBorders>
      </w:tcPr>
    </w:tblStylePr>
    <w:tblStylePr w:type="lastRow">
      <w:pPr>
        <w:spacing w:before="0" w:after="0" w:line="240" w:lineRule="auto"/>
      </w:pPr>
      <w:rPr>
        <w:b/>
        <w:bCs/>
      </w:rPr>
      <w:tblPr/>
      <w:tcPr>
        <w:tcBorders>
          <w:top w:val="single" w:sz="8" w:space="0" w:color="856628" w:themeColor="accent4"/>
          <w:left w:val="nil"/>
          <w:bottom w:val="single" w:sz="8" w:space="0" w:color="856628"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DCBE" w:themeFill="accent4" w:themeFillTint="3F"/>
      </w:tcPr>
    </w:tblStylePr>
    <w:tblStylePr w:type="band1Horz">
      <w:tblPr/>
      <w:tcPr>
        <w:tcBorders>
          <w:left w:val="nil"/>
          <w:right w:val="nil"/>
          <w:insideH w:val="nil"/>
          <w:insideV w:val="nil"/>
        </w:tcBorders>
        <w:shd w:val="clear" w:color="auto" w:fill="EBDCBE" w:themeFill="accent4" w:themeFillTint="3F"/>
      </w:tcPr>
    </w:tblStylePr>
  </w:style>
  <w:style w:type="table" w:styleId="LightShading-Accent5">
    <w:name w:val="Light Shading Accent 5"/>
    <w:basedOn w:val="TableNormal"/>
    <w:uiPriority w:val="60"/>
    <w:semiHidden/>
    <w:unhideWhenUsed/>
    <w:rPr>
      <w:color w:val="5E2438" w:themeColor="accent5" w:themeShade="BF"/>
    </w:rPr>
    <w:tblPr>
      <w:tblInd w:w="0" w:type="dxa"/>
      <w:tblBorders>
        <w:top w:val="single" w:sz="8" w:space="0" w:color="7E314C" w:themeColor="accent5"/>
        <w:bottom w:val="single" w:sz="8" w:space="0" w:color="7E314C"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la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left w:val="nil"/>
          <w:right w:val="nil"/>
          <w:insideH w:val="nil"/>
          <w:insideV w:val="nil"/>
        </w:tcBorders>
        <w:shd w:val="clear" w:color="auto" w:fill="E7C3CF" w:themeFill="accent5" w:themeFillTint="3F"/>
      </w:tcPr>
    </w:tblStylePr>
  </w:style>
  <w:style w:type="table" w:styleId="LightShading-Accent6">
    <w:name w:val="Light Shading Accent 6"/>
    <w:basedOn w:val="TableNormal"/>
    <w:uiPriority w:val="60"/>
    <w:semiHidden/>
    <w:unhideWhenUsed/>
    <w:qFormat/>
    <w:rPr>
      <w:color w:val="384F65" w:themeColor="accent6" w:themeShade="BF"/>
    </w:rPr>
    <w:tblPr>
      <w:tblInd w:w="0" w:type="dxa"/>
      <w:tblBorders>
        <w:top w:val="single" w:sz="8" w:space="0" w:color="4B6A88" w:themeColor="accent6"/>
        <w:bottom w:val="single" w:sz="8" w:space="0" w:color="4B6A88"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6A88" w:themeColor="accent6"/>
          <w:left w:val="nil"/>
          <w:bottom w:val="single" w:sz="8" w:space="0" w:color="4B6A88" w:themeColor="accent6"/>
          <w:right w:val="nil"/>
          <w:insideH w:val="nil"/>
          <w:insideV w:val="nil"/>
        </w:tcBorders>
      </w:tcPr>
    </w:tblStylePr>
    <w:tblStylePr w:type="lastRow">
      <w:pPr>
        <w:spacing w:before="0" w:after="0" w:line="240" w:lineRule="auto"/>
      </w:pPr>
      <w:rPr>
        <w:b/>
        <w:bCs/>
      </w:rPr>
      <w:tblPr/>
      <w:tcPr>
        <w:tcBorders>
          <w:top w:val="single" w:sz="8" w:space="0" w:color="4B6A88" w:themeColor="accent6"/>
          <w:left w:val="nil"/>
          <w:bottom w:val="single" w:sz="8" w:space="0" w:color="4B6A88"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FDAE4" w:themeFill="accent6" w:themeFillTint="3F"/>
      </w:tcPr>
    </w:tblStylePr>
    <w:tblStylePr w:type="band1Horz">
      <w:tblPr/>
      <w:tcPr>
        <w:tcBorders>
          <w:left w:val="nil"/>
          <w:right w:val="nil"/>
          <w:insideH w:val="nil"/>
          <w:insideV w:val="nil"/>
        </w:tcBorders>
        <w:shd w:val="clear" w:color="auto" w:fill="CFDAE4" w:themeFill="accent6" w:themeFillTint="3F"/>
      </w:tcPr>
    </w:tblStylePr>
  </w:style>
  <w:style w:type="table" w:styleId="LightList">
    <w:name w:val="Light List"/>
    <w:basedOn w:val="TableNormal"/>
    <w:uiPriority w:val="61"/>
    <w:semiHidden/>
    <w:unhideWhenUsed/>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Ind w:w="0" w:type="dxa"/>
      <w:tblBorders>
        <w:top w:val="single" w:sz="8" w:space="0" w:color="1D824C" w:themeColor="accent1"/>
        <w:left w:val="single" w:sz="8" w:space="0" w:color="1D824C" w:themeColor="accent1"/>
        <w:bottom w:val="single" w:sz="8" w:space="0" w:color="1D824C" w:themeColor="accent1"/>
        <w:right w:val="single" w:sz="8" w:space="0" w:color="1D824C"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1D824C" w:themeFill="accent1"/>
      </w:tcPr>
    </w:tblStylePr>
    <w:tblStylePr w:type="lastRow">
      <w:pPr>
        <w:spacing w:before="0" w:after="0" w:line="240" w:lineRule="auto"/>
      </w:pPr>
      <w:rPr>
        <w:b/>
        <w:bCs/>
      </w:rPr>
      <w:tblPr/>
      <w:tcPr>
        <w:tcBorders>
          <w:top w:val="double" w:sz="6" w:space="0" w:color="1D824C" w:themeColor="accent1"/>
          <w:left w:val="single" w:sz="8" w:space="0" w:color="1D824C" w:themeColor="accent1"/>
          <w:bottom w:val="single" w:sz="8" w:space="0" w:color="1D824C" w:themeColor="accent1"/>
          <w:right w:val="single" w:sz="8" w:space="0" w:color="1D824C" w:themeColor="accent1"/>
        </w:tcBorders>
      </w:tcPr>
    </w:tblStylePr>
    <w:tblStylePr w:type="firstCol">
      <w:rPr>
        <w:b/>
        <w:bCs/>
      </w:rPr>
    </w:tblStylePr>
    <w:tblStylePr w:type="lastCol">
      <w:rPr>
        <w:b/>
        <w:bCs/>
      </w:rPr>
    </w:tblStylePr>
    <w:tblStylePr w:type="band1Vert">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tblStylePr w:type="band1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style>
  <w:style w:type="table" w:styleId="LightList-Accent2">
    <w:name w:val="Light List Accent 2"/>
    <w:basedOn w:val="TableNormal"/>
    <w:uiPriority w:val="61"/>
    <w:semiHidden/>
    <w:unhideWhenUsed/>
    <w:tblPr>
      <w:tblInd w:w="0" w:type="dxa"/>
      <w:tblBorders>
        <w:top w:val="single" w:sz="8" w:space="0" w:color="005556" w:themeColor="accent2"/>
        <w:left w:val="single" w:sz="8" w:space="0" w:color="005556" w:themeColor="accent2"/>
        <w:bottom w:val="single" w:sz="8" w:space="0" w:color="005556" w:themeColor="accent2"/>
        <w:right w:val="single" w:sz="8" w:space="0" w:color="005556"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5556" w:themeFill="accent2"/>
      </w:tcPr>
    </w:tblStylePr>
    <w:tblStylePr w:type="lastRow">
      <w:pPr>
        <w:spacing w:before="0" w:after="0" w:line="240" w:lineRule="auto"/>
      </w:pPr>
      <w:rPr>
        <w:b/>
        <w:bCs/>
      </w:rPr>
      <w:tblPr/>
      <w:tcPr>
        <w:tcBorders>
          <w:top w:val="double" w:sz="6" w:space="0" w:color="005556" w:themeColor="accent2"/>
          <w:left w:val="single" w:sz="8" w:space="0" w:color="005556" w:themeColor="accent2"/>
          <w:bottom w:val="single" w:sz="8" w:space="0" w:color="005556" w:themeColor="accent2"/>
          <w:right w:val="single" w:sz="8" w:space="0" w:color="005556" w:themeColor="accent2"/>
        </w:tcBorders>
      </w:tcPr>
    </w:tblStylePr>
    <w:tblStylePr w:type="firstCol">
      <w:rPr>
        <w:b/>
        <w:bCs/>
      </w:rPr>
    </w:tblStylePr>
    <w:tblStylePr w:type="lastCol">
      <w:rPr>
        <w:b/>
        <w:bCs/>
      </w:rPr>
    </w:tblStylePr>
    <w:tblStylePr w:type="band1Vert">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tblStylePr w:type="band1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style>
  <w:style w:type="table" w:styleId="LightList-Accent3">
    <w:name w:val="Light List Accent 3"/>
    <w:basedOn w:val="TableNormal"/>
    <w:uiPriority w:val="61"/>
    <w:semiHidden/>
    <w:unhideWhenUsed/>
    <w:tblPr>
      <w:tblInd w:w="0" w:type="dxa"/>
      <w:tblBorders>
        <w:top w:val="single" w:sz="8" w:space="0" w:color="B11F35" w:themeColor="accent3"/>
        <w:left w:val="single" w:sz="8" w:space="0" w:color="B11F35" w:themeColor="accent3"/>
        <w:bottom w:val="single" w:sz="8" w:space="0" w:color="B11F35" w:themeColor="accent3"/>
        <w:right w:val="single" w:sz="8" w:space="0" w:color="B11F3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B11F35" w:themeFill="accent3"/>
      </w:tcPr>
    </w:tblStylePr>
    <w:tblStylePr w:type="lastRow">
      <w:pPr>
        <w:spacing w:before="0" w:after="0" w:line="240" w:lineRule="auto"/>
      </w:pPr>
      <w:rPr>
        <w:b/>
        <w:bCs/>
      </w:rPr>
      <w:tblPr/>
      <w:tcPr>
        <w:tcBorders>
          <w:top w:val="double" w:sz="6" w:space="0" w:color="B11F35" w:themeColor="accent3"/>
          <w:left w:val="single" w:sz="8" w:space="0" w:color="B11F35" w:themeColor="accent3"/>
          <w:bottom w:val="single" w:sz="8" w:space="0" w:color="B11F35" w:themeColor="accent3"/>
          <w:right w:val="single" w:sz="8" w:space="0" w:color="B11F35" w:themeColor="accent3"/>
        </w:tcBorders>
      </w:tcPr>
    </w:tblStylePr>
    <w:tblStylePr w:type="firstCol">
      <w:rPr>
        <w:b/>
        <w:bCs/>
      </w:rPr>
    </w:tblStylePr>
    <w:tblStylePr w:type="lastCol">
      <w:rPr>
        <w:b/>
        <w:bCs/>
      </w:rPr>
    </w:tblStylePr>
    <w:tblStylePr w:type="band1Vert">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tblStylePr w:type="band1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style>
  <w:style w:type="table" w:styleId="LightList-Accent4">
    <w:name w:val="Light List Accent 4"/>
    <w:basedOn w:val="TableNormal"/>
    <w:uiPriority w:val="61"/>
    <w:semiHidden/>
    <w:unhideWhenUsed/>
    <w:qFormat/>
    <w:tblPr>
      <w:tblInd w:w="0" w:type="dxa"/>
      <w:tblBorders>
        <w:top w:val="single" w:sz="8" w:space="0" w:color="856628" w:themeColor="accent4"/>
        <w:left w:val="single" w:sz="8" w:space="0" w:color="856628" w:themeColor="accent4"/>
        <w:bottom w:val="single" w:sz="8" w:space="0" w:color="856628" w:themeColor="accent4"/>
        <w:right w:val="single" w:sz="8" w:space="0" w:color="856628"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56628" w:themeFill="accent4"/>
      </w:tcPr>
    </w:tblStylePr>
    <w:tblStylePr w:type="lastRow">
      <w:pPr>
        <w:spacing w:before="0" w:after="0" w:line="240" w:lineRule="auto"/>
      </w:pPr>
      <w:rPr>
        <w:b/>
        <w:bCs/>
      </w:rPr>
      <w:tblPr/>
      <w:tcPr>
        <w:tcBorders>
          <w:top w:val="double" w:sz="6" w:space="0" w:color="856628" w:themeColor="accent4"/>
          <w:left w:val="single" w:sz="8" w:space="0" w:color="856628" w:themeColor="accent4"/>
          <w:bottom w:val="single" w:sz="8" w:space="0" w:color="856628" w:themeColor="accent4"/>
          <w:right w:val="single" w:sz="8" w:space="0" w:color="856628" w:themeColor="accent4"/>
        </w:tcBorders>
      </w:tcPr>
    </w:tblStylePr>
    <w:tblStylePr w:type="firstCol">
      <w:rPr>
        <w:b/>
        <w:bCs/>
      </w:rPr>
    </w:tblStylePr>
    <w:tblStylePr w:type="lastCol">
      <w:rPr>
        <w:b/>
        <w:bCs/>
      </w:rPr>
    </w:tblStylePr>
    <w:tblStylePr w:type="band1Vert">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tblStylePr w:type="band1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style>
  <w:style w:type="table" w:styleId="LightList-Accent5">
    <w:name w:val="Light List Accent 5"/>
    <w:basedOn w:val="TableNormal"/>
    <w:uiPriority w:val="61"/>
    <w:semiHidden/>
    <w:unhideWhenUsed/>
    <w:qFormat/>
    <w:tblPr>
      <w:tblInd w:w="0" w:type="dxa"/>
      <w:tblBorders>
        <w:top w:val="single" w:sz="8" w:space="0" w:color="7E314C" w:themeColor="accent5"/>
        <w:left w:val="single" w:sz="8" w:space="0" w:color="7E314C" w:themeColor="accent5"/>
        <w:bottom w:val="single" w:sz="8" w:space="0" w:color="7E314C" w:themeColor="accent5"/>
        <w:right w:val="single" w:sz="8" w:space="0" w:color="7E314C"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E314C" w:themeFill="accent5"/>
      </w:tcPr>
    </w:tblStylePr>
    <w:tblStylePr w:type="lastRow">
      <w:pPr>
        <w:spacing w:before="0" w:after="0" w:line="240" w:lineRule="auto"/>
      </w:pPr>
      <w:rPr>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tcBorders>
      </w:tcPr>
    </w:tblStylePr>
    <w:tblStylePr w:type="firstCol">
      <w:rPr>
        <w:b/>
        <w:bCs/>
      </w:rPr>
    </w:tblStylePr>
    <w:tblStylePr w:type="lastCol">
      <w:rPr>
        <w:b/>
        <w:bCs/>
      </w:r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style>
  <w:style w:type="table" w:styleId="LightList-Accent6">
    <w:name w:val="Light List Accent 6"/>
    <w:basedOn w:val="TableNormal"/>
    <w:uiPriority w:val="61"/>
    <w:semiHidden/>
    <w:unhideWhenUsed/>
    <w:qFormat/>
    <w:tblPr>
      <w:tblInd w:w="0" w:type="dxa"/>
      <w:tblBorders>
        <w:top w:val="single" w:sz="8" w:space="0" w:color="4B6A88" w:themeColor="accent6"/>
        <w:left w:val="single" w:sz="8" w:space="0" w:color="4B6A88" w:themeColor="accent6"/>
        <w:bottom w:val="single" w:sz="8" w:space="0" w:color="4B6A88" w:themeColor="accent6"/>
        <w:right w:val="single" w:sz="8" w:space="0" w:color="4B6A88"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6A88" w:themeFill="accent6"/>
      </w:tcPr>
    </w:tblStylePr>
    <w:tblStylePr w:type="lastRow">
      <w:pPr>
        <w:spacing w:before="0" w:after="0" w:line="240" w:lineRule="auto"/>
      </w:pPr>
      <w:rPr>
        <w:b/>
        <w:bCs/>
      </w:rPr>
      <w:tblPr/>
      <w:tcPr>
        <w:tcBorders>
          <w:top w:val="double" w:sz="6" w:space="0" w:color="4B6A88" w:themeColor="accent6"/>
          <w:left w:val="single" w:sz="8" w:space="0" w:color="4B6A88" w:themeColor="accent6"/>
          <w:bottom w:val="single" w:sz="8" w:space="0" w:color="4B6A88" w:themeColor="accent6"/>
          <w:right w:val="single" w:sz="8" w:space="0" w:color="4B6A88" w:themeColor="accent6"/>
        </w:tcBorders>
      </w:tcPr>
    </w:tblStylePr>
    <w:tblStylePr w:type="firstCol">
      <w:rPr>
        <w:b/>
        <w:bCs/>
      </w:rPr>
    </w:tblStylePr>
    <w:tblStylePr w:type="lastCol">
      <w:rPr>
        <w:b/>
        <w:bCs/>
      </w:rPr>
    </w:tblStylePr>
    <w:tblStylePr w:type="band1Vert">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tblStylePr w:type="band1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style>
  <w:style w:type="table" w:styleId="LightGrid">
    <w:name w:val="Light Grid"/>
    <w:basedOn w:val="TableNormal"/>
    <w:uiPriority w:val="62"/>
    <w:semiHidden/>
    <w:unhideWhenUsed/>
    <w:qFormat/>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semiHidden/>
    <w:unhideWhenUsed/>
    <w:tblPr>
      <w:tblInd w:w="0" w:type="dxa"/>
      <w:tblBorders>
        <w:top w:val="single" w:sz="8" w:space="0" w:color="1D824C" w:themeColor="accent1"/>
        <w:left w:val="single" w:sz="8" w:space="0" w:color="1D824C" w:themeColor="accent1"/>
        <w:bottom w:val="single" w:sz="8" w:space="0" w:color="1D824C" w:themeColor="accent1"/>
        <w:right w:val="single" w:sz="8" w:space="0" w:color="1D824C" w:themeColor="accent1"/>
        <w:insideH w:val="single" w:sz="8" w:space="0" w:color="1D824C" w:themeColor="accent1"/>
        <w:insideV w:val="single" w:sz="8" w:space="0" w:color="1D824C"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1D824C" w:themeColor="accent1"/>
          <w:left w:val="single" w:sz="8" w:space="0" w:color="1D824C" w:themeColor="accent1"/>
          <w:bottom w:val="single" w:sz="18" w:space="0" w:color="1D824C" w:themeColor="accent1"/>
          <w:right w:val="single" w:sz="8" w:space="0" w:color="1D824C"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D824C" w:themeColor="accent1"/>
          <w:left w:val="single" w:sz="8" w:space="0" w:color="1D824C" w:themeColor="accent1"/>
          <w:bottom w:val="single" w:sz="8" w:space="0" w:color="1D824C" w:themeColor="accent1"/>
          <w:right w:val="single" w:sz="8" w:space="0" w:color="1D824C"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tblStylePr w:type="band1Vert">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shd w:val="clear" w:color="auto" w:fill="B7EFD1" w:themeFill="accent1" w:themeFillTint="3F"/>
      </w:tcPr>
    </w:tblStylePr>
    <w:tblStylePr w:type="band1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insideV w:val="single" w:sz="8" w:space="0" w:color="auto"/>
        </w:tcBorders>
        <w:shd w:val="clear" w:color="auto" w:fill="B7EFD1" w:themeFill="accent1" w:themeFillTint="3F"/>
      </w:tcPr>
    </w:tblStylePr>
    <w:tblStylePr w:type="band2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insideV w:val="single" w:sz="8" w:space="0" w:color="auto"/>
        </w:tcBorders>
      </w:tcPr>
    </w:tblStylePr>
  </w:style>
  <w:style w:type="table" w:styleId="LightGrid-Accent2">
    <w:name w:val="Light Grid Accent 2"/>
    <w:basedOn w:val="TableNormal"/>
    <w:uiPriority w:val="62"/>
    <w:semiHidden/>
    <w:unhideWhenUsed/>
    <w:tblPr>
      <w:tblInd w:w="0" w:type="dxa"/>
      <w:tblBorders>
        <w:top w:val="single" w:sz="8" w:space="0" w:color="005556" w:themeColor="accent2"/>
        <w:left w:val="single" w:sz="8" w:space="0" w:color="005556" w:themeColor="accent2"/>
        <w:bottom w:val="single" w:sz="8" w:space="0" w:color="005556" w:themeColor="accent2"/>
        <w:right w:val="single" w:sz="8" w:space="0" w:color="005556" w:themeColor="accent2"/>
        <w:insideH w:val="single" w:sz="8" w:space="0" w:color="005556" w:themeColor="accent2"/>
        <w:insideV w:val="single" w:sz="8" w:space="0" w:color="005556"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5556" w:themeColor="accent2"/>
          <w:left w:val="single" w:sz="8" w:space="0" w:color="005556" w:themeColor="accent2"/>
          <w:bottom w:val="single" w:sz="18" w:space="0" w:color="005556" w:themeColor="accent2"/>
          <w:right w:val="single" w:sz="8" w:space="0" w:color="005556"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5556" w:themeColor="accent2"/>
          <w:left w:val="single" w:sz="8" w:space="0" w:color="005556" w:themeColor="accent2"/>
          <w:bottom w:val="single" w:sz="8" w:space="0" w:color="005556" w:themeColor="accent2"/>
          <w:right w:val="single" w:sz="8" w:space="0" w:color="005556"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tblStylePr w:type="band1Vert">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shd w:val="clear" w:color="auto" w:fill="96FDFF" w:themeFill="accent2" w:themeFillTint="3F"/>
      </w:tcPr>
    </w:tblStylePr>
    <w:tblStylePr w:type="band1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insideV w:val="single" w:sz="8" w:space="0" w:color="auto"/>
        </w:tcBorders>
        <w:shd w:val="clear" w:color="auto" w:fill="96FDFF" w:themeFill="accent2" w:themeFillTint="3F"/>
      </w:tcPr>
    </w:tblStylePr>
    <w:tblStylePr w:type="band2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insideV w:val="single" w:sz="8" w:space="0" w:color="auto"/>
        </w:tcBorders>
      </w:tcPr>
    </w:tblStylePr>
  </w:style>
  <w:style w:type="table" w:styleId="LightGrid-Accent3">
    <w:name w:val="Light Grid Accent 3"/>
    <w:basedOn w:val="TableNormal"/>
    <w:uiPriority w:val="62"/>
    <w:semiHidden/>
    <w:unhideWhenUsed/>
    <w:qFormat/>
    <w:tblPr>
      <w:tblInd w:w="0" w:type="dxa"/>
      <w:tblBorders>
        <w:top w:val="single" w:sz="8" w:space="0" w:color="B11F35" w:themeColor="accent3"/>
        <w:left w:val="single" w:sz="8" w:space="0" w:color="B11F35" w:themeColor="accent3"/>
        <w:bottom w:val="single" w:sz="8" w:space="0" w:color="B11F35" w:themeColor="accent3"/>
        <w:right w:val="single" w:sz="8" w:space="0" w:color="B11F35" w:themeColor="accent3"/>
        <w:insideH w:val="single" w:sz="8" w:space="0" w:color="B11F35" w:themeColor="accent3"/>
        <w:insideV w:val="single" w:sz="8" w:space="0" w:color="B11F35"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B11F35" w:themeColor="accent3"/>
          <w:left w:val="single" w:sz="8" w:space="0" w:color="B11F35" w:themeColor="accent3"/>
          <w:bottom w:val="single" w:sz="18" w:space="0" w:color="B11F35" w:themeColor="accent3"/>
          <w:right w:val="single" w:sz="8" w:space="0" w:color="B11F35"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11F35" w:themeColor="accent3"/>
          <w:left w:val="single" w:sz="8" w:space="0" w:color="B11F35" w:themeColor="accent3"/>
          <w:bottom w:val="single" w:sz="8" w:space="0" w:color="B11F35" w:themeColor="accent3"/>
          <w:right w:val="single" w:sz="8" w:space="0" w:color="B11F35"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tblStylePr w:type="band1Vert">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shd w:val="clear" w:color="auto" w:fill="F4BFC7" w:themeFill="accent3" w:themeFillTint="3F"/>
      </w:tcPr>
    </w:tblStylePr>
    <w:tblStylePr w:type="band1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insideV w:val="single" w:sz="8" w:space="0" w:color="auto"/>
        </w:tcBorders>
        <w:shd w:val="clear" w:color="auto" w:fill="F4BFC7" w:themeFill="accent3" w:themeFillTint="3F"/>
      </w:tcPr>
    </w:tblStylePr>
    <w:tblStylePr w:type="band2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insideV w:val="single" w:sz="8" w:space="0" w:color="auto"/>
        </w:tcBorders>
      </w:tcPr>
    </w:tblStylePr>
  </w:style>
  <w:style w:type="table" w:styleId="LightGrid-Accent4">
    <w:name w:val="Light Grid Accent 4"/>
    <w:basedOn w:val="TableNormal"/>
    <w:uiPriority w:val="62"/>
    <w:semiHidden/>
    <w:unhideWhenUsed/>
    <w:qFormat/>
    <w:tblPr>
      <w:tblInd w:w="0" w:type="dxa"/>
      <w:tblBorders>
        <w:top w:val="single" w:sz="8" w:space="0" w:color="856628" w:themeColor="accent4"/>
        <w:left w:val="single" w:sz="8" w:space="0" w:color="856628" w:themeColor="accent4"/>
        <w:bottom w:val="single" w:sz="8" w:space="0" w:color="856628" w:themeColor="accent4"/>
        <w:right w:val="single" w:sz="8" w:space="0" w:color="856628" w:themeColor="accent4"/>
        <w:insideH w:val="single" w:sz="8" w:space="0" w:color="856628" w:themeColor="accent4"/>
        <w:insideV w:val="single" w:sz="8" w:space="0" w:color="856628"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56628" w:themeColor="accent4"/>
          <w:left w:val="single" w:sz="8" w:space="0" w:color="856628" w:themeColor="accent4"/>
          <w:bottom w:val="single" w:sz="18" w:space="0" w:color="856628" w:themeColor="accent4"/>
          <w:right w:val="single" w:sz="8" w:space="0" w:color="856628"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6628" w:themeColor="accent4"/>
          <w:left w:val="single" w:sz="8" w:space="0" w:color="856628" w:themeColor="accent4"/>
          <w:bottom w:val="single" w:sz="8" w:space="0" w:color="856628" w:themeColor="accent4"/>
          <w:right w:val="single" w:sz="8" w:space="0" w:color="856628"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tblStylePr w:type="band1Vert">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shd w:val="clear" w:color="auto" w:fill="EBDCBE" w:themeFill="accent4" w:themeFillTint="3F"/>
      </w:tcPr>
    </w:tblStylePr>
    <w:tblStylePr w:type="band1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insideV w:val="single" w:sz="8" w:space="0" w:color="auto"/>
        </w:tcBorders>
        <w:shd w:val="clear" w:color="auto" w:fill="EBDCBE" w:themeFill="accent4" w:themeFillTint="3F"/>
      </w:tcPr>
    </w:tblStylePr>
    <w:tblStylePr w:type="band2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insideV w:val="single" w:sz="8" w:space="0" w:color="auto"/>
        </w:tcBorders>
      </w:tcPr>
    </w:tblStylePr>
  </w:style>
  <w:style w:type="table" w:styleId="LightGrid-Accent5">
    <w:name w:val="Light Grid Accent 5"/>
    <w:basedOn w:val="TableNormal"/>
    <w:uiPriority w:val="62"/>
    <w:semiHidden/>
    <w:unhideWhenUsed/>
    <w:qFormat/>
    <w:tblPr>
      <w:tblInd w:w="0" w:type="dxa"/>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18" w:space="0" w:color="7E314C" w:themeColor="accent5"/>
          <w:right w:val="single" w:sz="8" w:space="0" w:color="7E314C"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shd w:val="clear" w:color="auto" w:fill="E7C3CF" w:themeFill="accent5" w:themeFillTint="3F"/>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auto"/>
        </w:tcBorders>
        <w:shd w:val="clear" w:color="auto" w:fill="E7C3CF" w:themeFill="accent5" w:themeFillTint="3F"/>
      </w:tcPr>
    </w:tblStylePr>
    <w:tblStylePr w:type="band2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auto"/>
        </w:tcBorders>
      </w:tcPr>
    </w:tblStylePr>
  </w:style>
  <w:style w:type="table" w:styleId="LightGrid-Accent6">
    <w:name w:val="Light Grid Accent 6"/>
    <w:basedOn w:val="TableNormal"/>
    <w:uiPriority w:val="62"/>
    <w:semiHidden/>
    <w:unhideWhenUsed/>
    <w:qFormat/>
    <w:tblPr>
      <w:tblInd w:w="0" w:type="dxa"/>
      <w:tblBorders>
        <w:top w:val="single" w:sz="8" w:space="0" w:color="4B6A88" w:themeColor="accent6"/>
        <w:left w:val="single" w:sz="8" w:space="0" w:color="4B6A88" w:themeColor="accent6"/>
        <w:bottom w:val="single" w:sz="8" w:space="0" w:color="4B6A88" w:themeColor="accent6"/>
        <w:right w:val="single" w:sz="8" w:space="0" w:color="4B6A88" w:themeColor="accent6"/>
        <w:insideH w:val="single" w:sz="8" w:space="0" w:color="4B6A88" w:themeColor="accent6"/>
        <w:insideV w:val="single" w:sz="8" w:space="0" w:color="4B6A88"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6A88" w:themeColor="accent6"/>
          <w:left w:val="single" w:sz="8" w:space="0" w:color="4B6A88" w:themeColor="accent6"/>
          <w:bottom w:val="single" w:sz="18" w:space="0" w:color="4B6A88" w:themeColor="accent6"/>
          <w:right w:val="single" w:sz="8" w:space="0" w:color="4B6A88"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6A88" w:themeColor="accent6"/>
          <w:left w:val="single" w:sz="8" w:space="0" w:color="4B6A88" w:themeColor="accent6"/>
          <w:bottom w:val="single" w:sz="8" w:space="0" w:color="4B6A88" w:themeColor="accent6"/>
          <w:right w:val="single" w:sz="8" w:space="0" w:color="4B6A88"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tblStylePr w:type="band1Vert">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shd w:val="clear" w:color="auto" w:fill="CFDAE4" w:themeFill="accent6" w:themeFillTint="3F"/>
      </w:tcPr>
    </w:tblStylePr>
    <w:tblStylePr w:type="band1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insideV w:val="single" w:sz="8" w:space="0" w:color="auto"/>
        </w:tcBorders>
        <w:shd w:val="clear" w:color="auto" w:fill="CFDAE4" w:themeFill="accent6" w:themeFillTint="3F"/>
      </w:tcPr>
    </w:tblStylePr>
    <w:tblStylePr w:type="band2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insideV w:val="single" w:sz="8" w:space="0" w:color="auto"/>
        </w:tcBorders>
      </w:tcPr>
    </w:tblStylePr>
  </w:style>
  <w:style w:type="table" w:styleId="MediumShading1">
    <w:name w:val="Medium Shading 1"/>
    <w:basedOn w:val="TableNormal"/>
    <w:uiPriority w:val="63"/>
    <w:semiHidden/>
    <w:unhideWhenUsed/>
    <w:qFormat/>
    <w:tblPr>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qFormat/>
    <w:tblPr>
      <w:tblInd w:w="0" w:type="dxa"/>
      <w:tbl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single" w:sz="8" w:space="0" w:color="2DC975"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nil"/>
          <w:insideV w:val="nil"/>
        </w:tcBorders>
        <w:shd w:val="clear" w:color="auto" w:fill="1D824C" w:themeFill="accent1"/>
      </w:tcPr>
    </w:tblStylePr>
    <w:tblStylePr w:type="lastRow">
      <w:pPr>
        <w:spacing w:before="0" w:after="0" w:line="240" w:lineRule="auto"/>
      </w:pPr>
      <w:rPr>
        <w:b/>
        <w:bCs/>
      </w:rPr>
      <w:tblPr/>
      <w:tcPr>
        <w:tcBorders>
          <w:top w:val="double" w:sz="6"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nil"/>
          <w:insideV w:val="nil"/>
        </w:tcBorders>
      </w:tcPr>
    </w:tblStylePr>
    <w:tblStylePr w:type="firstCol">
      <w:rPr>
        <w:b/>
        <w:bCs/>
      </w:rPr>
    </w:tblStylePr>
    <w:tblStylePr w:type="lastCol">
      <w:rPr>
        <w:b/>
        <w:bCs/>
      </w:rPr>
    </w:tblStylePr>
    <w:tblStylePr w:type="band1Vert">
      <w:tblPr/>
      <w:tcPr>
        <w:shd w:val="clear" w:color="auto" w:fill="B7EFD1" w:themeFill="accent1" w:themeFillTint="3F"/>
      </w:tcPr>
    </w:tblStylePr>
    <w:tblStylePr w:type="band1Horz">
      <w:tblPr/>
      <w:tcPr>
        <w:tcBorders>
          <w:insideH w:val="nil"/>
          <w:insideV w:val="nil"/>
        </w:tcBorders>
        <w:shd w:val="clear" w:color="auto" w:fill="B7EFD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Ind w:w="0" w:type="dxa"/>
      <w:tbl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single" w:sz="8" w:space="0" w:color="00BEC0"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nil"/>
          <w:insideV w:val="nil"/>
        </w:tcBorders>
        <w:shd w:val="clear" w:color="auto" w:fill="005556" w:themeFill="accent2"/>
      </w:tcPr>
    </w:tblStylePr>
    <w:tblStylePr w:type="lastRow">
      <w:pPr>
        <w:spacing w:before="0" w:after="0" w:line="240" w:lineRule="auto"/>
      </w:pPr>
      <w:rPr>
        <w:b/>
        <w:bCs/>
      </w:rPr>
      <w:tblPr/>
      <w:tcPr>
        <w:tcBorders>
          <w:top w:val="double" w:sz="6"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nil"/>
          <w:insideV w:val="nil"/>
        </w:tcBorders>
      </w:tcPr>
    </w:tblStylePr>
    <w:tblStylePr w:type="firstCol">
      <w:rPr>
        <w:b/>
        <w:bCs/>
      </w:rPr>
    </w:tblStylePr>
    <w:tblStylePr w:type="lastCol">
      <w:rPr>
        <w:b/>
        <w:bCs/>
      </w:rPr>
    </w:tblStylePr>
    <w:tblStylePr w:type="band1Vert">
      <w:tblPr/>
      <w:tcPr>
        <w:shd w:val="clear" w:color="auto" w:fill="96FDFF" w:themeFill="accent2" w:themeFillTint="3F"/>
      </w:tcPr>
    </w:tblStylePr>
    <w:tblStylePr w:type="band1Horz">
      <w:tblPr/>
      <w:tcPr>
        <w:tcBorders>
          <w:insideH w:val="nil"/>
          <w:insideV w:val="nil"/>
        </w:tcBorders>
        <w:shd w:val="clear" w:color="auto" w:fill="96FDFF"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Ind w:w="0" w:type="dxa"/>
      <w:tbl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single" w:sz="8" w:space="0" w:color="DD3E56"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nil"/>
          <w:insideV w:val="nil"/>
        </w:tcBorders>
        <w:shd w:val="clear" w:color="auto" w:fill="B11F35" w:themeFill="accent3"/>
      </w:tcPr>
    </w:tblStylePr>
    <w:tblStylePr w:type="lastRow">
      <w:pPr>
        <w:spacing w:before="0" w:after="0" w:line="240" w:lineRule="auto"/>
      </w:pPr>
      <w:rPr>
        <w:b/>
        <w:bCs/>
      </w:rPr>
      <w:tblPr/>
      <w:tcPr>
        <w:tcBorders>
          <w:top w:val="double" w:sz="6"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nil"/>
          <w:insideV w:val="nil"/>
        </w:tcBorders>
      </w:tcPr>
    </w:tblStylePr>
    <w:tblStylePr w:type="firstCol">
      <w:rPr>
        <w:b/>
        <w:bCs/>
      </w:rPr>
    </w:tblStylePr>
    <w:tblStylePr w:type="lastCol">
      <w:rPr>
        <w:b/>
        <w:bCs/>
      </w:rPr>
    </w:tblStylePr>
    <w:tblStylePr w:type="band1Vert">
      <w:tblPr/>
      <w:tcPr>
        <w:shd w:val="clear" w:color="auto" w:fill="F4BFC7" w:themeFill="accent3" w:themeFillTint="3F"/>
      </w:tcPr>
    </w:tblStylePr>
    <w:tblStylePr w:type="band1Horz">
      <w:tblPr/>
      <w:tcPr>
        <w:tcBorders>
          <w:insideH w:val="nil"/>
          <w:insideV w:val="nil"/>
        </w:tcBorders>
        <w:shd w:val="clear" w:color="auto" w:fill="F4BFC7"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Ind w:w="0" w:type="dxa"/>
      <w:tbl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single" w:sz="8" w:space="0" w:color="C4973C"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nil"/>
          <w:insideV w:val="nil"/>
        </w:tcBorders>
        <w:shd w:val="clear" w:color="auto" w:fill="856628" w:themeFill="accent4"/>
      </w:tcPr>
    </w:tblStylePr>
    <w:tblStylePr w:type="lastRow">
      <w:pPr>
        <w:spacing w:before="0" w:after="0" w:line="240" w:lineRule="auto"/>
      </w:pPr>
      <w:rPr>
        <w:b/>
        <w:bCs/>
      </w:rPr>
      <w:tblPr/>
      <w:tcPr>
        <w:tcBorders>
          <w:top w:val="double" w:sz="6"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nil"/>
          <w:insideV w:val="nil"/>
        </w:tcBorders>
      </w:tcPr>
    </w:tblStylePr>
    <w:tblStylePr w:type="firstCol">
      <w:rPr>
        <w:b/>
        <w:bCs/>
      </w:rPr>
    </w:tblStylePr>
    <w:tblStylePr w:type="lastCol">
      <w:rPr>
        <w:b/>
        <w:bCs/>
      </w:rPr>
    </w:tblStylePr>
    <w:tblStylePr w:type="band1Vert">
      <w:tblPr/>
      <w:tcPr>
        <w:shd w:val="clear" w:color="auto" w:fill="EBDCBE" w:themeFill="accent4" w:themeFillTint="3F"/>
      </w:tcPr>
    </w:tblStylePr>
    <w:tblStylePr w:type="band1Horz">
      <w:tblPr/>
      <w:tcPr>
        <w:tcBorders>
          <w:insideH w:val="nil"/>
          <w:insideV w:val="nil"/>
        </w:tcBorders>
        <w:shd w:val="clear" w:color="auto" w:fill="EBDCBE"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qFormat/>
    <w:tblPr>
      <w:tblInd w:w="0" w:type="dxa"/>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shd w:val="clear" w:color="auto" w:fill="7E314C" w:themeFill="accent5"/>
      </w:tcPr>
    </w:tblStylePr>
    <w:tblStylePr w:type="lastRow">
      <w:pPr>
        <w:spacing w:before="0" w:after="0" w:line="240" w:lineRule="auto"/>
      </w:pPr>
      <w:rPr>
        <w:b/>
        <w:bCs/>
      </w:rPr>
      <w:tblPr/>
      <w:tcPr>
        <w:tcBorders>
          <w:top w:val="double" w:sz="6"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tcPr>
    </w:tblStylePr>
    <w:tblStylePr w:type="firstCol">
      <w:rPr>
        <w:b/>
        <w:bCs/>
      </w:rPr>
    </w:tblStylePr>
    <w:tblStylePr w:type="lastCol">
      <w:rPr>
        <w:b/>
        <w:bCs/>
      </w:rPr>
    </w:tblStylePr>
    <w:tblStylePr w:type="band1Vert">
      <w:tblPr/>
      <w:tcPr>
        <w:shd w:val="clear" w:color="auto" w:fill="E7C3CF" w:themeFill="accent5" w:themeFillTint="3F"/>
      </w:tcPr>
    </w:tblStylePr>
    <w:tblStylePr w:type="band1Horz">
      <w:tblPr/>
      <w:tcPr>
        <w:tcBorders>
          <w:insideH w:val="nil"/>
          <w:insideV w:val="nil"/>
        </w:tcBorders>
        <w:shd w:val="clear" w:color="auto" w:fill="E7C3C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qFormat/>
    <w:tblPr>
      <w:tblInd w:w="0" w:type="dxa"/>
      <w:tbl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single" w:sz="8" w:space="0" w:color="6E8FAF"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nil"/>
          <w:insideV w:val="nil"/>
        </w:tcBorders>
        <w:shd w:val="clear" w:color="auto" w:fill="4B6A88" w:themeFill="accent6"/>
      </w:tcPr>
    </w:tblStylePr>
    <w:tblStylePr w:type="lastRow">
      <w:pPr>
        <w:spacing w:before="0" w:after="0" w:line="240" w:lineRule="auto"/>
      </w:pPr>
      <w:rPr>
        <w:b/>
        <w:bCs/>
      </w:rPr>
      <w:tblPr/>
      <w:tcPr>
        <w:tcBorders>
          <w:top w:val="double" w:sz="6"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nil"/>
          <w:insideV w:val="nil"/>
        </w:tcBorders>
      </w:tcPr>
    </w:tblStylePr>
    <w:tblStylePr w:type="firstCol">
      <w:rPr>
        <w:b/>
        <w:bCs/>
      </w:rPr>
    </w:tblStylePr>
    <w:tblStylePr w:type="lastCol">
      <w:rPr>
        <w:b/>
        <w:bCs/>
      </w:rPr>
    </w:tblStylePr>
    <w:tblStylePr w:type="band1Vert">
      <w:tblPr/>
      <w:tcPr>
        <w:shd w:val="clear" w:color="auto" w:fill="CFDAE4" w:themeFill="accent6" w:themeFillTint="3F"/>
      </w:tcPr>
    </w:tblStylePr>
    <w:tblStylePr w:type="band1Horz">
      <w:tblPr/>
      <w:tcPr>
        <w:tcBorders>
          <w:insideH w:val="nil"/>
          <w:insideV w:val="nil"/>
        </w:tcBorders>
        <w:shd w:val="clear" w:color="auto" w:fill="CFDAE4"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D824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D824C" w:themeFill="accent1"/>
      </w:tcPr>
    </w:tblStylePr>
    <w:tblStylePr w:type="lastCol">
      <w:rPr>
        <w:b/>
        <w:bCs/>
        <w:color w:val="FFFFFF" w:themeColor="background1"/>
      </w:rPr>
      <w:tblPr/>
      <w:tcPr>
        <w:tcBorders>
          <w:left w:val="nil"/>
          <w:right w:val="nil"/>
          <w:insideH w:val="nil"/>
          <w:insideV w:val="nil"/>
        </w:tcBorders>
        <w:shd w:val="clear" w:color="auto" w:fill="1D824C"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555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5556" w:themeFill="accent2"/>
      </w:tcPr>
    </w:tblStylePr>
    <w:tblStylePr w:type="lastCol">
      <w:rPr>
        <w:b/>
        <w:bCs/>
        <w:color w:val="FFFFFF" w:themeColor="background1"/>
      </w:rPr>
      <w:tblPr/>
      <w:tcPr>
        <w:tcBorders>
          <w:left w:val="nil"/>
          <w:right w:val="nil"/>
          <w:insideH w:val="nil"/>
          <w:insideV w:val="nil"/>
        </w:tcBorders>
        <w:shd w:val="clear" w:color="auto" w:fill="00555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11F3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11F35" w:themeFill="accent3"/>
      </w:tcPr>
    </w:tblStylePr>
    <w:tblStylePr w:type="lastCol">
      <w:rPr>
        <w:b/>
        <w:bCs/>
        <w:color w:val="FFFFFF" w:themeColor="background1"/>
      </w:rPr>
      <w:tblPr/>
      <w:tcPr>
        <w:tcBorders>
          <w:left w:val="nil"/>
          <w:right w:val="nil"/>
          <w:insideH w:val="nil"/>
          <w:insideV w:val="nil"/>
        </w:tcBorders>
        <w:shd w:val="clear" w:color="auto" w:fill="B11F3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6628"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6628" w:themeFill="accent4"/>
      </w:tcPr>
    </w:tblStylePr>
    <w:tblStylePr w:type="lastCol">
      <w:rPr>
        <w:b/>
        <w:bCs/>
        <w:color w:val="FFFFFF" w:themeColor="background1"/>
      </w:rPr>
      <w:tblPr/>
      <w:tcPr>
        <w:tcBorders>
          <w:left w:val="nil"/>
          <w:right w:val="nil"/>
          <w:insideH w:val="nil"/>
          <w:insideV w:val="nil"/>
        </w:tcBorders>
        <w:shd w:val="clear" w:color="auto" w:fill="856628"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E314C"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E314C" w:themeFill="accent5"/>
      </w:tcPr>
    </w:tblStylePr>
    <w:tblStylePr w:type="lastCol">
      <w:rPr>
        <w:b/>
        <w:bCs/>
        <w:color w:val="FFFFFF" w:themeColor="background1"/>
      </w:rPr>
      <w:tblPr/>
      <w:tcPr>
        <w:tcBorders>
          <w:left w:val="nil"/>
          <w:right w:val="nil"/>
          <w:insideH w:val="nil"/>
          <w:insideV w:val="nil"/>
        </w:tcBorders>
        <w:shd w:val="clear" w:color="auto" w:fill="7E314C"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6A88"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6A88" w:themeFill="accent6"/>
      </w:tcPr>
    </w:tblStylePr>
    <w:tblStylePr w:type="lastCol">
      <w:rPr>
        <w:b/>
        <w:bCs/>
        <w:color w:val="FFFFFF" w:themeColor="background1"/>
      </w:rPr>
      <w:tblPr/>
      <w:tcPr>
        <w:tcBorders>
          <w:left w:val="nil"/>
          <w:right w:val="nil"/>
          <w:insideH w:val="nil"/>
          <w:insideV w:val="nil"/>
        </w:tcBorders>
        <w:shd w:val="clear" w:color="auto" w:fill="4B6A88"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qFormat/>
    <w:rPr>
      <w:color w:val="000000" w:themeColor="text1"/>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6161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qFormat/>
    <w:rPr>
      <w:color w:val="000000" w:themeColor="text1"/>
    </w:rPr>
    <w:tblPr>
      <w:tblInd w:w="0" w:type="dxa"/>
      <w:tblBorders>
        <w:top w:val="single" w:sz="8" w:space="0" w:color="1D824C" w:themeColor="accent1"/>
        <w:bottom w:val="single" w:sz="8" w:space="0" w:color="1D824C"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1D824C" w:themeColor="accent1"/>
        </w:tcBorders>
      </w:tcPr>
    </w:tblStylePr>
    <w:tblStylePr w:type="lastRow">
      <w:rPr>
        <w:b/>
        <w:bCs/>
        <w:color w:val="161616" w:themeColor="text2"/>
      </w:rPr>
      <w:tblPr/>
      <w:tcPr>
        <w:tcBorders>
          <w:top w:val="single" w:sz="8" w:space="0" w:color="1D824C" w:themeColor="accent1"/>
          <w:bottom w:val="single" w:sz="8" w:space="0" w:color="1D824C" w:themeColor="accent1"/>
        </w:tcBorders>
      </w:tcPr>
    </w:tblStylePr>
    <w:tblStylePr w:type="firstCol">
      <w:rPr>
        <w:b/>
        <w:bCs/>
      </w:rPr>
    </w:tblStylePr>
    <w:tblStylePr w:type="lastCol">
      <w:rPr>
        <w:b/>
        <w:bCs/>
      </w:rPr>
      <w:tblPr/>
      <w:tcPr>
        <w:tcBorders>
          <w:top w:val="single" w:sz="8" w:space="0" w:color="1D824C" w:themeColor="accent1"/>
          <w:bottom w:val="single" w:sz="8" w:space="0" w:color="1D824C" w:themeColor="accent1"/>
        </w:tcBorders>
      </w:tcPr>
    </w:tblStylePr>
    <w:tblStylePr w:type="band1Vert">
      <w:tblPr/>
      <w:tcPr>
        <w:shd w:val="clear" w:color="auto" w:fill="B7EFD1" w:themeFill="accent1" w:themeFillTint="3F"/>
      </w:tcPr>
    </w:tblStylePr>
    <w:tblStylePr w:type="band1Horz">
      <w:tblPr/>
      <w:tcPr>
        <w:shd w:val="clear" w:color="auto" w:fill="B7EFD1" w:themeFill="accent1" w:themeFillTint="3F"/>
      </w:tcPr>
    </w:tblStylePr>
  </w:style>
  <w:style w:type="table" w:styleId="MediumList1-Accent2">
    <w:name w:val="Medium List 1 Accent 2"/>
    <w:basedOn w:val="TableNormal"/>
    <w:uiPriority w:val="65"/>
    <w:semiHidden/>
    <w:unhideWhenUsed/>
    <w:qFormat/>
    <w:rPr>
      <w:color w:val="000000" w:themeColor="text1"/>
    </w:rPr>
    <w:tblPr>
      <w:tblInd w:w="0" w:type="dxa"/>
      <w:tblBorders>
        <w:top w:val="single" w:sz="8" w:space="0" w:color="005556" w:themeColor="accent2"/>
        <w:bottom w:val="single" w:sz="8" w:space="0" w:color="005556"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5556" w:themeColor="accent2"/>
        </w:tcBorders>
      </w:tcPr>
    </w:tblStylePr>
    <w:tblStylePr w:type="lastRow">
      <w:rPr>
        <w:b/>
        <w:bCs/>
        <w:color w:val="161616" w:themeColor="text2"/>
      </w:rPr>
      <w:tblPr/>
      <w:tcPr>
        <w:tcBorders>
          <w:top w:val="single" w:sz="8" w:space="0" w:color="005556" w:themeColor="accent2"/>
          <w:bottom w:val="single" w:sz="8" w:space="0" w:color="005556" w:themeColor="accent2"/>
        </w:tcBorders>
      </w:tcPr>
    </w:tblStylePr>
    <w:tblStylePr w:type="firstCol">
      <w:rPr>
        <w:b/>
        <w:bCs/>
      </w:rPr>
    </w:tblStylePr>
    <w:tblStylePr w:type="lastCol">
      <w:rPr>
        <w:b/>
        <w:bCs/>
      </w:rPr>
      <w:tblPr/>
      <w:tcPr>
        <w:tcBorders>
          <w:top w:val="single" w:sz="8" w:space="0" w:color="005556" w:themeColor="accent2"/>
          <w:bottom w:val="single" w:sz="8" w:space="0" w:color="005556" w:themeColor="accent2"/>
        </w:tcBorders>
      </w:tcPr>
    </w:tblStylePr>
    <w:tblStylePr w:type="band1Vert">
      <w:tblPr/>
      <w:tcPr>
        <w:shd w:val="clear" w:color="auto" w:fill="96FDFF" w:themeFill="accent2" w:themeFillTint="3F"/>
      </w:tcPr>
    </w:tblStylePr>
    <w:tblStylePr w:type="band1Horz">
      <w:tblPr/>
      <w:tcPr>
        <w:shd w:val="clear" w:color="auto" w:fill="96FDFF" w:themeFill="accent2" w:themeFillTint="3F"/>
      </w:tcPr>
    </w:tblStylePr>
  </w:style>
  <w:style w:type="table" w:styleId="MediumList1-Accent3">
    <w:name w:val="Medium List 1 Accent 3"/>
    <w:basedOn w:val="TableNormal"/>
    <w:uiPriority w:val="65"/>
    <w:semiHidden/>
    <w:unhideWhenUsed/>
    <w:qFormat/>
    <w:rPr>
      <w:color w:val="000000" w:themeColor="text1"/>
    </w:rPr>
    <w:tblPr>
      <w:tblInd w:w="0" w:type="dxa"/>
      <w:tblBorders>
        <w:top w:val="single" w:sz="8" w:space="0" w:color="B11F35" w:themeColor="accent3"/>
        <w:bottom w:val="single" w:sz="8" w:space="0" w:color="B11F35"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B11F35" w:themeColor="accent3"/>
        </w:tcBorders>
      </w:tcPr>
    </w:tblStylePr>
    <w:tblStylePr w:type="lastRow">
      <w:rPr>
        <w:b/>
        <w:bCs/>
        <w:color w:val="161616" w:themeColor="text2"/>
      </w:rPr>
      <w:tblPr/>
      <w:tcPr>
        <w:tcBorders>
          <w:top w:val="single" w:sz="8" w:space="0" w:color="B11F35" w:themeColor="accent3"/>
          <w:bottom w:val="single" w:sz="8" w:space="0" w:color="B11F35" w:themeColor="accent3"/>
        </w:tcBorders>
      </w:tcPr>
    </w:tblStylePr>
    <w:tblStylePr w:type="firstCol">
      <w:rPr>
        <w:b/>
        <w:bCs/>
      </w:rPr>
    </w:tblStylePr>
    <w:tblStylePr w:type="lastCol">
      <w:rPr>
        <w:b/>
        <w:bCs/>
      </w:rPr>
      <w:tblPr/>
      <w:tcPr>
        <w:tcBorders>
          <w:top w:val="single" w:sz="8" w:space="0" w:color="B11F35" w:themeColor="accent3"/>
          <w:bottom w:val="single" w:sz="8" w:space="0" w:color="B11F35" w:themeColor="accent3"/>
        </w:tcBorders>
      </w:tcPr>
    </w:tblStylePr>
    <w:tblStylePr w:type="band1Vert">
      <w:tblPr/>
      <w:tcPr>
        <w:shd w:val="clear" w:color="auto" w:fill="F4BFC7" w:themeFill="accent3" w:themeFillTint="3F"/>
      </w:tcPr>
    </w:tblStylePr>
    <w:tblStylePr w:type="band1Horz">
      <w:tblPr/>
      <w:tcPr>
        <w:shd w:val="clear" w:color="auto" w:fill="F4BFC7" w:themeFill="accent3" w:themeFillTint="3F"/>
      </w:tcPr>
    </w:tblStylePr>
  </w:style>
  <w:style w:type="table" w:styleId="MediumList1-Accent4">
    <w:name w:val="Medium List 1 Accent 4"/>
    <w:basedOn w:val="TableNormal"/>
    <w:uiPriority w:val="65"/>
    <w:semiHidden/>
    <w:unhideWhenUsed/>
    <w:qFormat/>
    <w:rPr>
      <w:color w:val="000000" w:themeColor="text1"/>
    </w:rPr>
    <w:tblPr>
      <w:tblInd w:w="0" w:type="dxa"/>
      <w:tblBorders>
        <w:top w:val="single" w:sz="8" w:space="0" w:color="856628" w:themeColor="accent4"/>
        <w:bottom w:val="single" w:sz="8" w:space="0" w:color="856628"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56628" w:themeColor="accent4"/>
        </w:tcBorders>
      </w:tcPr>
    </w:tblStylePr>
    <w:tblStylePr w:type="lastRow">
      <w:rPr>
        <w:b/>
        <w:bCs/>
        <w:color w:val="161616" w:themeColor="text2"/>
      </w:rPr>
      <w:tblPr/>
      <w:tcPr>
        <w:tcBorders>
          <w:top w:val="single" w:sz="8" w:space="0" w:color="856628" w:themeColor="accent4"/>
          <w:bottom w:val="single" w:sz="8" w:space="0" w:color="856628" w:themeColor="accent4"/>
        </w:tcBorders>
      </w:tcPr>
    </w:tblStylePr>
    <w:tblStylePr w:type="firstCol">
      <w:rPr>
        <w:b/>
        <w:bCs/>
      </w:rPr>
    </w:tblStylePr>
    <w:tblStylePr w:type="lastCol">
      <w:rPr>
        <w:b/>
        <w:bCs/>
      </w:rPr>
      <w:tblPr/>
      <w:tcPr>
        <w:tcBorders>
          <w:top w:val="single" w:sz="8" w:space="0" w:color="856628" w:themeColor="accent4"/>
          <w:bottom w:val="single" w:sz="8" w:space="0" w:color="856628" w:themeColor="accent4"/>
        </w:tcBorders>
      </w:tcPr>
    </w:tblStylePr>
    <w:tblStylePr w:type="band1Vert">
      <w:tblPr/>
      <w:tcPr>
        <w:shd w:val="clear" w:color="auto" w:fill="EBDCBE" w:themeFill="accent4" w:themeFillTint="3F"/>
      </w:tcPr>
    </w:tblStylePr>
    <w:tblStylePr w:type="band1Horz">
      <w:tblPr/>
      <w:tcPr>
        <w:shd w:val="clear" w:color="auto" w:fill="EBDCBE" w:themeFill="accent4" w:themeFillTint="3F"/>
      </w:tcPr>
    </w:tblStylePr>
  </w:style>
  <w:style w:type="table" w:styleId="MediumList1-Accent5">
    <w:name w:val="Medium List 1 Accent 5"/>
    <w:basedOn w:val="TableNormal"/>
    <w:uiPriority w:val="65"/>
    <w:semiHidden/>
    <w:unhideWhenUsed/>
    <w:qFormat/>
    <w:rPr>
      <w:color w:val="000000" w:themeColor="text1"/>
    </w:rPr>
    <w:tblPr>
      <w:tblInd w:w="0" w:type="dxa"/>
      <w:tblBorders>
        <w:top w:val="single" w:sz="8" w:space="0" w:color="7E314C" w:themeColor="accent5"/>
        <w:bottom w:val="single" w:sz="8" w:space="0" w:color="7E314C"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E314C" w:themeColor="accent5"/>
        </w:tcBorders>
      </w:tcPr>
    </w:tblStylePr>
    <w:tblStylePr w:type="lastRow">
      <w:rPr>
        <w:b/>
        <w:bCs/>
        <w:color w:val="161616" w:themeColor="text2"/>
      </w:rPr>
      <w:tblPr/>
      <w:tcPr>
        <w:tcBorders>
          <w:top w:val="single" w:sz="8" w:space="0" w:color="7E314C" w:themeColor="accent5"/>
          <w:bottom w:val="single" w:sz="8" w:space="0" w:color="7E314C" w:themeColor="accent5"/>
        </w:tcBorders>
      </w:tcPr>
    </w:tblStylePr>
    <w:tblStylePr w:type="firstCol">
      <w:rPr>
        <w:b/>
        <w:bCs/>
      </w:rPr>
    </w:tblStylePr>
    <w:tblStylePr w:type="lastCol">
      <w:rPr>
        <w:b/>
        <w:bCs/>
      </w:rPr>
      <w:tblPr/>
      <w:tcPr>
        <w:tcBorders>
          <w:top w:val="single" w:sz="8" w:space="0" w:color="7E314C" w:themeColor="accent5"/>
          <w:bottom w:val="single" w:sz="8" w:space="0" w:color="7E314C" w:themeColor="accent5"/>
        </w:tcBorders>
      </w:tcPr>
    </w:tblStylePr>
    <w:tblStylePr w:type="band1Vert">
      <w:tblPr/>
      <w:tcPr>
        <w:shd w:val="clear" w:color="auto" w:fill="E7C3CF" w:themeFill="accent5" w:themeFillTint="3F"/>
      </w:tcPr>
    </w:tblStylePr>
    <w:tblStylePr w:type="band1Horz">
      <w:tblPr/>
      <w:tcPr>
        <w:shd w:val="clear" w:color="auto" w:fill="E7C3CF" w:themeFill="accent5" w:themeFillTint="3F"/>
      </w:tcPr>
    </w:tblStylePr>
  </w:style>
  <w:style w:type="table" w:styleId="MediumList1-Accent6">
    <w:name w:val="Medium List 1 Accent 6"/>
    <w:basedOn w:val="TableNormal"/>
    <w:uiPriority w:val="65"/>
    <w:semiHidden/>
    <w:unhideWhenUsed/>
    <w:qFormat/>
    <w:rPr>
      <w:color w:val="000000" w:themeColor="text1"/>
    </w:rPr>
    <w:tblPr>
      <w:tblInd w:w="0" w:type="dxa"/>
      <w:tblBorders>
        <w:top w:val="single" w:sz="8" w:space="0" w:color="4B6A88" w:themeColor="accent6"/>
        <w:bottom w:val="single" w:sz="8" w:space="0" w:color="4B6A88"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6A88" w:themeColor="accent6"/>
        </w:tcBorders>
      </w:tcPr>
    </w:tblStylePr>
    <w:tblStylePr w:type="lastRow">
      <w:rPr>
        <w:b/>
        <w:bCs/>
        <w:color w:val="161616" w:themeColor="text2"/>
      </w:rPr>
      <w:tblPr/>
      <w:tcPr>
        <w:tcBorders>
          <w:top w:val="single" w:sz="8" w:space="0" w:color="4B6A88" w:themeColor="accent6"/>
          <w:bottom w:val="single" w:sz="8" w:space="0" w:color="4B6A88" w:themeColor="accent6"/>
        </w:tcBorders>
      </w:tcPr>
    </w:tblStylePr>
    <w:tblStylePr w:type="firstCol">
      <w:rPr>
        <w:b/>
        <w:bCs/>
      </w:rPr>
    </w:tblStylePr>
    <w:tblStylePr w:type="lastCol">
      <w:rPr>
        <w:b/>
        <w:bCs/>
      </w:rPr>
      <w:tblPr/>
      <w:tcPr>
        <w:tcBorders>
          <w:top w:val="single" w:sz="8" w:space="0" w:color="4B6A88" w:themeColor="accent6"/>
          <w:bottom w:val="single" w:sz="8" w:space="0" w:color="4B6A88" w:themeColor="accent6"/>
        </w:tcBorders>
      </w:tcPr>
    </w:tblStylePr>
    <w:tblStylePr w:type="band1Vert">
      <w:tblPr/>
      <w:tcPr>
        <w:shd w:val="clear" w:color="auto" w:fill="CFDAE4" w:themeFill="accent6" w:themeFillTint="3F"/>
      </w:tcPr>
    </w:tblStylePr>
    <w:tblStylePr w:type="band1Horz">
      <w:tblPr/>
      <w:tcPr>
        <w:shd w:val="clear" w:color="auto" w:fill="CFDAE4" w:themeFill="accent6" w:themeFillTint="3F"/>
      </w:tcPr>
    </w:tblStylePr>
  </w:style>
  <w:style w:type="table" w:styleId="MediumList2">
    <w:name w:val="Medium List 2"/>
    <w:basedOn w:val="TableNormal"/>
    <w:uiPriority w:val="66"/>
    <w:semiHidden/>
    <w:unhideWhenUsed/>
    <w:qFormat/>
    <w:rPr>
      <w:rFonts w:asciiTheme="majorHAnsi" w:eastAsiaTheme="majorEastAsia" w:hAnsiTheme="majorHAnsi" w:cstheme="majorBidi"/>
      <w:color w:val="000000" w:themeColor="text1"/>
    </w:rPr>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qFormat/>
    <w:rPr>
      <w:rFonts w:asciiTheme="majorHAnsi" w:eastAsiaTheme="majorEastAsia" w:hAnsiTheme="majorHAnsi" w:cstheme="majorBidi"/>
      <w:color w:val="000000" w:themeColor="text1"/>
    </w:rPr>
    <w:tblPr>
      <w:tblInd w:w="0" w:type="dxa"/>
      <w:tblBorders>
        <w:top w:val="single" w:sz="8" w:space="0" w:color="1D824C" w:themeColor="accent1"/>
        <w:left w:val="single" w:sz="8" w:space="0" w:color="1D824C" w:themeColor="accent1"/>
        <w:bottom w:val="single" w:sz="8" w:space="0" w:color="1D824C" w:themeColor="accent1"/>
        <w:right w:val="single" w:sz="8" w:space="0" w:color="1D824C"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1D824C"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D824C" w:themeColor="accent1"/>
          <w:insideH w:val="nil"/>
          <w:insideV w:val="nil"/>
        </w:tcBorders>
        <w:shd w:val="clear" w:color="auto" w:fill="FFFFFF" w:themeFill="background1"/>
      </w:tcPr>
    </w:tblStylePr>
    <w:tblStylePr w:type="lastCol">
      <w:tblPr/>
      <w:tcPr>
        <w:tcBorders>
          <w:top w:val="nil"/>
          <w:left w:val="single" w:sz="8" w:space="0" w:color="1D824C"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7EFD1" w:themeFill="accent1" w:themeFillTint="3F"/>
      </w:tcPr>
    </w:tblStylePr>
    <w:tblStylePr w:type="band1Horz">
      <w:tblPr/>
      <w:tcPr>
        <w:tcBorders>
          <w:top w:val="nil"/>
          <w:bottom w:val="nil"/>
          <w:insideH w:val="nil"/>
          <w:insideV w:val="nil"/>
        </w:tcBorders>
        <w:shd w:val="clear" w:color="auto" w:fill="B7EFD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qFormat/>
    <w:rPr>
      <w:rFonts w:asciiTheme="majorHAnsi" w:eastAsiaTheme="majorEastAsia" w:hAnsiTheme="majorHAnsi" w:cstheme="majorBidi"/>
      <w:color w:val="000000" w:themeColor="text1"/>
    </w:rPr>
    <w:tblPr>
      <w:tblInd w:w="0" w:type="dxa"/>
      <w:tblBorders>
        <w:top w:val="single" w:sz="8" w:space="0" w:color="005556" w:themeColor="accent2"/>
        <w:left w:val="single" w:sz="8" w:space="0" w:color="005556" w:themeColor="accent2"/>
        <w:bottom w:val="single" w:sz="8" w:space="0" w:color="005556" w:themeColor="accent2"/>
        <w:right w:val="single" w:sz="8" w:space="0" w:color="005556"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5556" w:themeColor="accent2"/>
          <w:insideH w:val="nil"/>
          <w:insideV w:val="nil"/>
        </w:tcBorders>
        <w:shd w:val="clear" w:color="auto" w:fill="FFFFFF" w:themeFill="background1"/>
      </w:tcPr>
    </w:tblStylePr>
    <w:tblStylePr w:type="lastCol">
      <w:tblPr/>
      <w:tcPr>
        <w:tcBorders>
          <w:top w:val="nil"/>
          <w:left w:val="single" w:sz="8" w:space="0" w:color="00555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6FDFF" w:themeFill="accent2" w:themeFillTint="3F"/>
      </w:tcPr>
    </w:tblStylePr>
    <w:tblStylePr w:type="band1Horz">
      <w:tblPr/>
      <w:tcPr>
        <w:tcBorders>
          <w:top w:val="nil"/>
          <w:bottom w:val="nil"/>
          <w:insideH w:val="nil"/>
          <w:insideV w:val="nil"/>
        </w:tcBorders>
        <w:shd w:val="clear" w:color="auto" w:fill="96FDFF"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qFormat/>
    <w:rPr>
      <w:rFonts w:asciiTheme="majorHAnsi" w:eastAsiaTheme="majorEastAsia" w:hAnsiTheme="majorHAnsi" w:cstheme="majorBidi"/>
      <w:color w:val="000000" w:themeColor="text1"/>
    </w:rPr>
    <w:tblPr>
      <w:tblInd w:w="0" w:type="dxa"/>
      <w:tblBorders>
        <w:top w:val="single" w:sz="8" w:space="0" w:color="B11F35" w:themeColor="accent3"/>
        <w:left w:val="single" w:sz="8" w:space="0" w:color="B11F35" w:themeColor="accent3"/>
        <w:bottom w:val="single" w:sz="8" w:space="0" w:color="B11F35" w:themeColor="accent3"/>
        <w:right w:val="single" w:sz="8" w:space="0" w:color="B11F35"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B11F3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11F35" w:themeColor="accent3"/>
          <w:insideH w:val="nil"/>
          <w:insideV w:val="nil"/>
        </w:tcBorders>
        <w:shd w:val="clear" w:color="auto" w:fill="FFFFFF" w:themeFill="background1"/>
      </w:tcPr>
    </w:tblStylePr>
    <w:tblStylePr w:type="lastCol">
      <w:tblPr/>
      <w:tcPr>
        <w:tcBorders>
          <w:top w:val="nil"/>
          <w:left w:val="single" w:sz="8" w:space="0" w:color="B11F3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4BFC7" w:themeFill="accent3" w:themeFillTint="3F"/>
      </w:tcPr>
    </w:tblStylePr>
    <w:tblStylePr w:type="band1Horz">
      <w:tblPr/>
      <w:tcPr>
        <w:tcBorders>
          <w:top w:val="nil"/>
          <w:bottom w:val="nil"/>
          <w:insideH w:val="nil"/>
          <w:insideV w:val="nil"/>
        </w:tcBorders>
        <w:shd w:val="clear" w:color="auto" w:fill="F4BFC7"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qFormat/>
    <w:rPr>
      <w:rFonts w:asciiTheme="majorHAnsi" w:eastAsiaTheme="majorEastAsia" w:hAnsiTheme="majorHAnsi" w:cstheme="majorBidi"/>
      <w:color w:val="000000" w:themeColor="text1"/>
    </w:rPr>
    <w:tblPr>
      <w:tblInd w:w="0" w:type="dxa"/>
      <w:tblBorders>
        <w:top w:val="single" w:sz="8" w:space="0" w:color="856628" w:themeColor="accent4"/>
        <w:left w:val="single" w:sz="8" w:space="0" w:color="856628" w:themeColor="accent4"/>
        <w:bottom w:val="single" w:sz="8" w:space="0" w:color="856628" w:themeColor="accent4"/>
        <w:right w:val="single" w:sz="8" w:space="0" w:color="856628"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56628"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6628" w:themeColor="accent4"/>
          <w:insideH w:val="nil"/>
          <w:insideV w:val="nil"/>
        </w:tcBorders>
        <w:shd w:val="clear" w:color="auto" w:fill="FFFFFF" w:themeFill="background1"/>
      </w:tcPr>
    </w:tblStylePr>
    <w:tblStylePr w:type="lastCol">
      <w:tblPr/>
      <w:tcPr>
        <w:tcBorders>
          <w:top w:val="nil"/>
          <w:left w:val="single" w:sz="8" w:space="0" w:color="856628"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DCBE" w:themeFill="accent4" w:themeFillTint="3F"/>
      </w:tcPr>
    </w:tblStylePr>
    <w:tblStylePr w:type="band1Horz">
      <w:tblPr/>
      <w:tcPr>
        <w:tcBorders>
          <w:top w:val="nil"/>
          <w:bottom w:val="nil"/>
          <w:insideH w:val="nil"/>
          <w:insideV w:val="nil"/>
        </w:tcBorders>
        <w:shd w:val="clear" w:color="auto" w:fill="EBDCBE"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qFormat/>
    <w:rPr>
      <w:rFonts w:asciiTheme="majorHAnsi" w:eastAsiaTheme="majorEastAsia" w:hAnsiTheme="majorHAnsi" w:cstheme="majorBidi"/>
      <w:color w:val="000000" w:themeColor="text1"/>
    </w:rPr>
    <w:tblPr>
      <w:tblInd w:w="0" w:type="dxa"/>
      <w:tblBorders>
        <w:top w:val="single" w:sz="8" w:space="0" w:color="7E314C" w:themeColor="accent5"/>
        <w:left w:val="single" w:sz="8" w:space="0" w:color="7E314C" w:themeColor="accent5"/>
        <w:bottom w:val="single" w:sz="8" w:space="0" w:color="7E314C" w:themeColor="accent5"/>
        <w:right w:val="single" w:sz="8" w:space="0" w:color="7E314C"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E314C" w:themeColor="accent5"/>
          <w:insideH w:val="nil"/>
          <w:insideV w:val="nil"/>
        </w:tcBorders>
        <w:shd w:val="clear" w:color="auto" w:fill="FFFFFF" w:themeFill="background1"/>
      </w:tcPr>
    </w:tblStylePr>
    <w:tblStylePr w:type="lastCol">
      <w:tblPr/>
      <w:tcPr>
        <w:tcBorders>
          <w:top w:val="nil"/>
          <w:left w:val="single" w:sz="8" w:space="0" w:color="7E314C"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top w:val="nil"/>
          <w:bottom w:val="nil"/>
          <w:insideH w:val="nil"/>
          <w:insideV w:val="nil"/>
        </w:tcBorders>
        <w:shd w:val="clear" w:color="auto" w:fill="E7C3C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qFormat/>
    <w:rPr>
      <w:rFonts w:asciiTheme="majorHAnsi" w:eastAsiaTheme="majorEastAsia" w:hAnsiTheme="majorHAnsi" w:cstheme="majorBidi"/>
      <w:color w:val="000000" w:themeColor="text1"/>
    </w:rPr>
    <w:tblPr>
      <w:tblInd w:w="0" w:type="dxa"/>
      <w:tblBorders>
        <w:top w:val="single" w:sz="8" w:space="0" w:color="4B6A88" w:themeColor="accent6"/>
        <w:left w:val="single" w:sz="8" w:space="0" w:color="4B6A88" w:themeColor="accent6"/>
        <w:bottom w:val="single" w:sz="8" w:space="0" w:color="4B6A88" w:themeColor="accent6"/>
        <w:right w:val="single" w:sz="8" w:space="0" w:color="4B6A88"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4B6A88"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6A88" w:themeColor="accent6"/>
          <w:insideH w:val="nil"/>
          <w:insideV w:val="nil"/>
        </w:tcBorders>
        <w:shd w:val="clear" w:color="auto" w:fill="FFFFFF" w:themeFill="background1"/>
      </w:tcPr>
    </w:tblStylePr>
    <w:tblStylePr w:type="lastCol">
      <w:tblPr/>
      <w:tcPr>
        <w:tcBorders>
          <w:top w:val="nil"/>
          <w:left w:val="single" w:sz="8" w:space="0" w:color="4B6A88"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FDAE4" w:themeFill="accent6" w:themeFillTint="3F"/>
      </w:tcPr>
    </w:tblStylePr>
    <w:tblStylePr w:type="band1Horz">
      <w:tblPr/>
      <w:tcPr>
        <w:tcBorders>
          <w:top w:val="nil"/>
          <w:bottom w:val="nil"/>
          <w:insideH w:val="nil"/>
          <w:insideV w:val="nil"/>
        </w:tcBorders>
        <w:shd w:val="clear" w:color="auto" w:fill="CFDAE4"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qFormat/>
    <w:tblPr>
      <w:tblInd w:w="0" w:type="dxa"/>
      <w:tbl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single" w:sz="8" w:space="0" w:color="2DC975" w:themeColor="accent1" w:themeTint="BF"/>
        <w:insideV w:val="single" w:sz="8" w:space="0" w:color="2DC975" w:themeColor="accent1" w:themeTint="BF"/>
      </w:tblBorders>
      <w:tblCellMar>
        <w:top w:w="0" w:type="dxa"/>
        <w:left w:w="108" w:type="dxa"/>
        <w:bottom w:w="0" w:type="dxa"/>
        <w:right w:w="108" w:type="dxa"/>
      </w:tblCellMar>
    </w:tblPr>
    <w:tcPr>
      <w:shd w:val="clear" w:color="auto" w:fill="B7EFD1" w:themeFill="accent1" w:themeFillTint="3F"/>
    </w:tcPr>
    <w:tblStylePr w:type="firstRow">
      <w:rPr>
        <w:b/>
        <w:bCs/>
      </w:rPr>
    </w:tblStylePr>
    <w:tblStylePr w:type="lastRow">
      <w:rPr>
        <w:b/>
        <w:bCs/>
      </w:rPr>
      <w:tblPr/>
      <w:tcPr>
        <w:tcBorders>
          <w:top w:val="single" w:sz="18" w:space="0" w:color="2DC975" w:themeColor="accent1" w:themeTint="BF"/>
        </w:tcBorders>
      </w:tcPr>
    </w:tblStylePr>
    <w:tblStylePr w:type="firstCol">
      <w:rPr>
        <w:b/>
        <w:bCs/>
      </w:rPr>
    </w:tblStylePr>
    <w:tblStylePr w:type="lastCol">
      <w:rPr>
        <w:b/>
        <w:bCs/>
      </w:rPr>
    </w:tblStylePr>
    <w:tblStylePr w:type="band1Vert">
      <w:tblPr/>
      <w:tcPr>
        <w:shd w:val="clear" w:color="auto" w:fill="6FDFA3" w:themeFill="accent1" w:themeFillTint="7F"/>
      </w:tcPr>
    </w:tblStylePr>
    <w:tblStylePr w:type="band1Horz">
      <w:tblPr/>
      <w:tcPr>
        <w:shd w:val="clear" w:color="auto" w:fill="6FDFA3" w:themeFill="accent1" w:themeFillTint="7F"/>
      </w:tcPr>
    </w:tblStylePr>
  </w:style>
  <w:style w:type="table" w:styleId="MediumGrid1-Accent2">
    <w:name w:val="Medium Grid 1 Accent 2"/>
    <w:basedOn w:val="TableNormal"/>
    <w:uiPriority w:val="67"/>
    <w:semiHidden/>
    <w:unhideWhenUsed/>
    <w:qFormat/>
    <w:tblPr>
      <w:tblInd w:w="0" w:type="dxa"/>
      <w:tbl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single" w:sz="8" w:space="0" w:color="00BEC0" w:themeColor="accent2" w:themeTint="BF"/>
        <w:insideV w:val="single" w:sz="8" w:space="0" w:color="00BEC0" w:themeColor="accent2" w:themeTint="BF"/>
      </w:tblBorders>
      <w:tblCellMar>
        <w:top w:w="0" w:type="dxa"/>
        <w:left w:w="108" w:type="dxa"/>
        <w:bottom w:w="0" w:type="dxa"/>
        <w:right w:w="108" w:type="dxa"/>
      </w:tblCellMar>
    </w:tblPr>
    <w:tcPr>
      <w:shd w:val="clear" w:color="auto" w:fill="96FDFF" w:themeFill="accent2" w:themeFillTint="3F"/>
    </w:tcPr>
    <w:tblStylePr w:type="firstRow">
      <w:rPr>
        <w:b/>
        <w:bCs/>
      </w:rPr>
    </w:tblStylePr>
    <w:tblStylePr w:type="lastRow">
      <w:rPr>
        <w:b/>
        <w:bCs/>
      </w:rPr>
      <w:tblPr/>
      <w:tcPr>
        <w:tcBorders>
          <w:top w:val="single" w:sz="18" w:space="0" w:color="00BEC0" w:themeColor="accent2" w:themeTint="BF"/>
        </w:tcBorders>
      </w:tcPr>
    </w:tblStylePr>
    <w:tblStylePr w:type="firstCol">
      <w:rPr>
        <w:b/>
        <w:bCs/>
      </w:rPr>
    </w:tblStylePr>
    <w:tblStylePr w:type="lastCol">
      <w:rPr>
        <w:b/>
        <w:bCs/>
      </w:rPr>
    </w:tblStylePr>
    <w:tblStylePr w:type="band1Vert">
      <w:tblPr/>
      <w:tcPr>
        <w:shd w:val="clear" w:color="auto" w:fill="2BFCFF" w:themeFill="accent2" w:themeFillTint="7F"/>
      </w:tcPr>
    </w:tblStylePr>
    <w:tblStylePr w:type="band1Horz">
      <w:tblPr/>
      <w:tcPr>
        <w:shd w:val="clear" w:color="auto" w:fill="2BFCFF" w:themeFill="accent2" w:themeFillTint="7F"/>
      </w:tcPr>
    </w:tblStylePr>
  </w:style>
  <w:style w:type="table" w:styleId="MediumGrid1-Accent3">
    <w:name w:val="Medium Grid 1 Accent 3"/>
    <w:basedOn w:val="TableNormal"/>
    <w:uiPriority w:val="67"/>
    <w:semiHidden/>
    <w:unhideWhenUsed/>
    <w:qFormat/>
    <w:tblPr>
      <w:tblInd w:w="0" w:type="dxa"/>
      <w:tbl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single" w:sz="8" w:space="0" w:color="DD3E56" w:themeColor="accent3" w:themeTint="BF"/>
        <w:insideV w:val="single" w:sz="8" w:space="0" w:color="DD3E56" w:themeColor="accent3" w:themeTint="BF"/>
      </w:tblBorders>
      <w:tblCellMar>
        <w:top w:w="0" w:type="dxa"/>
        <w:left w:w="108" w:type="dxa"/>
        <w:bottom w:w="0" w:type="dxa"/>
        <w:right w:w="108" w:type="dxa"/>
      </w:tblCellMar>
    </w:tblPr>
    <w:tcPr>
      <w:shd w:val="clear" w:color="auto" w:fill="F4BFC7" w:themeFill="accent3" w:themeFillTint="3F"/>
    </w:tcPr>
    <w:tblStylePr w:type="firstRow">
      <w:rPr>
        <w:b/>
        <w:bCs/>
      </w:rPr>
    </w:tblStylePr>
    <w:tblStylePr w:type="lastRow">
      <w:rPr>
        <w:b/>
        <w:bCs/>
      </w:rPr>
      <w:tblPr/>
      <w:tcPr>
        <w:tcBorders>
          <w:top w:val="single" w:sz="18" w:space="0" w:color="DD3E56" w:themeColor="accent3" w:themeTint="BF"/>
        </w:tcBorders>
      </w:tcPr>
    </w:tblStylePr>
    <w:tblStylePr w:type="firstCol">
      <w:rPr>
        <w:b/>
        <w:bCs/>
      </w:rPr>
    </w:tblStylePr>
    <w:tblStylePr w:type="lastCol">
      <w:rPr>
        <w:b/>
        <w:bCs/>
      </w:rPr>
    </w:tblStylePr>
    <w:tblStylePr w:type="band1Vert">
      <w:tblPr/>
      <w:tcPr>
        <w:shd w:val="clear" w:color="auto" w:fill="E87E8E" w:themeFill="accent3" w:themeFillTint="7F"/>
      </w:tcPr>
    </w:tblStylePr>
    <w:tblStylePr w:type="band1Horz">
      <w:tblPr/>
      <w:tcPr>
        <w:shd w:val="clear" w:color="auto" w:fill="E87E8E" w:themeFill="accent3" w:themeFillTint="7F"/>
      </w:tcPr>
    </w:tblStylePr>
  </w:style>
  <w:style w:type="table" w:styleId="MediumGrid1-Accent4">
    <w:name w:val="Medium Grid 1 Accent 4"/>
    <w:basedOn w:val="TableNormal"/>
    <w:uiPriority w:val="67"/>
    <w:semiHidden/>
    <w:unhideWhenUsed/>
    <w:qFormat/>
    <w:tblPr>
      <w:tblInd w:w="0" w:type="dxa"/>
      <w:tbl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single" w:sz="8" w:space="0" w:color="C4973C" w:themeColor="accent4" w:themeTint="BF"/>
        <w:insideV w:val="single" w:sz="8" w:space="0" w:color="C4973C" w:themeColor="accent4" w:themeTint="BF"/>
      </w:tblBorders>
      <w:tblCellMar>
        <w:top w:w="0" w:type="dxa"/>
        <w:left w:w="108" w:type="dxa"/>
        <w:bottom w:w="0" w:type="dxa"/>
        <w:right w:w="108" w:type="dxa"/>
      </w:tblCellMar>
    </w:tblPr>
    <w:tcPr>
      <w:shd w:val="clear" w:color="auto" w:fill="EBDCBE" w:themeFill="accent4" w:themeFillTint="3F"/>
    </w:tcPr>
    <w:tblStylePr w:type="firstRow">
      <w:rPr>
        <w:b/>
        <w:bCs/>
      </w:rPr>
    </w:tblStylePr>
    <w:tblStylePr w:type="lastRow">
      <w:rPr>
        <w:b/>
        <w:bCs/>
      </w:rPr>
      <w:tblPr/>
      <w:tcPr>
        <w:tcBorders>
          <w:top w:val="single" w:sz="18" w:space="0" w:color="C4973C" w:themeColor="accent4" w:themeTint="BF"/>
        </w:tcBorders>
      </w:tcPr>
    </w:tblStylePr>
    <w:tblStylePr w:type="firstCol">
      <w:rPr>
        <w:b/>
        <w:bCs/>
      </w:rPr>
    </w:tblStylePr>
    <w:tblStylePr w:type="lastCol">
      <w:rPr>
        <w:b/>
        <w:bCs/>
      </w:rPr>
    </w:tblStylePr>
    <w:tblStylePr w:type="band1Vert">
      <w:tblPr/>
      <w:tcPr>
        <w:shd w:val="clear" w:color="auto" w:fill="D8BA7D" w:themeFill="accent4" w:themeFillTint="7F"/>
      </w:tcPr>
    </w:tblStylePr>
    <w:tblStylePr w:type="band1Horz">
      <w:tblPr/>
      <w:tcPr>
        <w:shd w:val="clear" w:color="auto" w:fill="D8BA7D" w:themeFill="accent4" w:themeFillTint="7F"/>
      </w:tcPr>
    </w:tblStylePr>
  </w:style>
  <w:style w:type="table" w:styleId="MediumGrid1-Accent5">
    <w:name w:val="Medium Grid 1 Accent 5"/>
    <w:basedOn w:val="TableNormal"/>
    <w:uiPriority w:val="67"/>
    <w:semiHidden/>
    <w:unhideWhenUsed/>
    <w:tblPr>
      <w:tblInd w:w="0" w:type="dxa"/>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insideV w:val="single" w:sz="8" w:space="0" w:color="B84A70" w:themeColor="accent5" w:themeTint="BF"/>
      </w:tblBorders>
      <w:tblCellMar>
        <w:top w:w="0" w:type="dxa"/>
        <w:left w:w="108" w:type="dxa"/>
        <w:bottom w:w="0" w:type="dxa"/>
        <w:right w:w="108" w:type="dxa"/>
      </w:tblCellMar>
    </w:tblPr>
    <w:tcPr>
      <w:shd w:val="clear" w:color="auto" w:fill="E7C3CF" w:themeFill="accent5" w:themeFillTint="3F"/>
    </w:tcPr>
    <w:tblStylePr w:type="firstRow">
      <w:rPr>
        <w:b/>
        <w:bCs/>
      </w:rPr>
    </w:tblStylePr>
    <w:tblStylePr w:type="lastRow">
      <w:rPr>
        <w:b/>
        <w:bCs/>
      </w:rPr>
      <w:tblPr/>
      <w:tcPr>
        <w:tcBorders>
          <w:top w:val="single" w:sz="18" w:space="0" w:color="B84A70" w:themeColor="accent5" w:themeTint="BF"/>
        </w:tcBorders>
      </w:tcPr>
    </w:tblStylePr>
    <w:tblStylePr w:type="firstCol">
      <w:rPr>
        <w:b/>
        <w:bCs/>
      </w:rPr>
    </w:tblStylePr>
    <w:tblStylePr w:type="lastCol">
      <w:rPr>
        <w:b/>
        <w:bCs/>
      </w:r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MediumGrid1-Accent6">
    <w:name w:val="Medium Grid 1 Accent 6"/>
    <w:basedOn w:val="TableNormal"/>
    <w:uiPriority w:val="67"/>
    <w:semiHidden/>
    <w:unhideWhenUsed/>
    <w:qFormat/>
    <w:tblPr>
      <w:tblInd w:w="0" w:type="dxa"/>
      <w:tbl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single" w:sz="8" w:space="0" w:color="6E8FAF" w:themeColor="accent6" w:themeTint="BF"/>
        <w:insideV w:val="single" w:sz="8" w:space="0" w:color="6E8FAF" w:themeColor="accent6" w:themeTint="BF"/>
      </w:tblBorders>
      <w:tblCellMar>
        <w:top w:w="0" w:type="dxa"/>
        <w:left w:w="108" w:type="dxa"/>
        <w:bottom w:w="0" w:type="dxa"/>
        <w:right w:w="108" w:type="dxa"/>
      </w:tblCellMar>
    </w:tblPr>
    <w:tcPr>
      <w:shd w:val="clear" w:color="auto" w:fill="CFDAE4" w:themeFill="accent6" w:themeFillTint="3F"/>
    </w:tcPr>
    <w:tblStylePr w:type="firstRow">
      <w:rPr>
        <w:b/>
        <w:bCs/>
      </w:rPr>
    </w:tblStylePr>
    <w:tblStylePr w:type="lastRow">
      <w:rPr>
        <w:b/>
        <w:bCs/>
      </w:rPr>
      <w:tblPr/>
      <w:tcPr>
        <w:tcBorders>
          <w:top w:val="single" w:sz="18" w:space="0" w:color="6E8FAF" w:themeColor="accent6" w:themeTint="BF"/>
        </w:tcBorders>
      </w:tcPr>
    </w:tblStylePr>
    <w:tblStylePr w:type="firstCol">
      <w:rPr>
        <w:b/>
        <w:bCs/>
      </w:rPr>
    </w:tblStylePr>
    <w:tblStylePr w:type="lastCol">
      <w:rPr>
        <w:b/>
        <w:bCs/>
      </w:rPr>
    </w:tblStylePr>
    <w:tblStylePr w:type="band1Vert">
      <w:tblPr/>
      <w:tcPr>
        <w:shd w:val="clear" w:color="auto" w:fill="9EB4CA" w:themeFill="accent6" w:themeFillTint="7F"/>
      </w:tcPr>
    </w:tblStylePr>
    <w:tblStylePr w:type="band1Horz">
      <w:tblPr/>
      <w:tcPr>
        <w:shd w:val="clear" w:color="auto" w:fill="9EB4CA" w:themeFill="accent6" w:themeFillTint="7F"/>
      </w:tcPr>
    </w:tblStylePr>
  </w:style>
  <w:style w:type="table" w:styleId="MediumGrid2">
    <w:name w:val="Medium Grid 2"/>
    <w:basedOn w:val="TableNormal"/>
    <w:uiPriority w:val="68"/>
    <w:semiHidden/>
    <w:unhideWhenUsed/>
    <w:qFormat/>
    <w:rPr>
      <w:rFonts w:asciiTheme="majorHAnsi" w:eastAsiaTheme="majorEastAsia" w:hAnsiTheme="majorHAnsi" w:cstheme="majorBidi"/>
      <w:color w:val="000000" w:themeColor="text1"/>
    </w:rPr>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qFormat/>
    <w:rPr>
      <w:rFonts w:asciiTheme="majorHAnsi" w:eastAsiaTheme="majorEastAsia" w:hAnsiTheme="majorHAnsi" w:cstheme="majorBidi"/>
      <w:color w:val="000000" w:themeColor="text1"/>
    </w:rPr>
    <w:tblPr>
      <w:tblInd w:w="0" w:type="dxa"/>
      <w:tblBorders>
        <w:top w:val="single" w:sz="8" w:space="0" w:color="1D824C" w:themeColor="accent1"/>
        <w:left w:val="single" w:sz="8" w:space="0" w:color="1D824C" w:themeColor="accent1"/>
        <w:bottom w:val="single" w:sz="8" w:space="0" w:color="1D824C" w:themeColor="accent1"/>
        <w:right w:val="single" w:sz="8" w:space="0" w:color="1D824C" w:themeColor="accent1"/>
        <w:insideH w:val="single" w:sz="8" w:space="0" w:color="1D824C" w:themeColor="accent1"/>
        <w:insideV w:val="single" w:sz="8" w:space="0" w:color="1D824C" w:themeColor="accent1"/>
      </w:tblBorders>
      <w:tblCellMar>
        <w:top w:w="0" w:type="dxa"/>
        <w:left w:w="108" w:type="dxa"/>
        <w:bottom w:w="0" w:type="dxa"/>
        <w:right w:w="108" w:type="dxa"/>
      </w:tblCellMar>
    </w:tblPr>
    <w:tcPr>
      <w:shd w:val="clear" w:color="auto" w:fill="B7EFD1" w:themeFill="accent1" w:themeFillTint="3F"/>
    </w:tcPr>
    <w:tblStylePr w:type="firstRow">
      <w:rPr>
        <w:b/>
        <w:bCs/>
        <w:color w:val="000000" w:themeColor="text1"/>
      </w:rPr>
      <w:tblPr/>
      <w:tcPr>
        <w:shd w:val="clear" w:color="auto" w:fill="E2F8EC"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5F2DA" w:themeFill="accent1" w:themeFillTint="33"/>
      </w:tcPr>
    </w:tblStylePr>
    <w:tblStylePr w:type="band1Vert">
      <w:tblPr/>
      <w:tcPr>
        <w:shd w:val="clear" w:color="auto" w:fill="6FDFA3" w:themeFill="accent1" w:themeFillTint="7F"/>
      </w:tcPr>
    </w:tblStylePr>
    <w:tblStylePr w:type="band1Horz">
      <w:tblPr/>
      <w:tcPr>
        <w:tcBorders>
          <w:insideH w:val="single" w:sz="6" w:space="0" w:color="auto"/>
          <w:insideV w:val="single" w:sz="6" w:space="0" w:color="auto"/>
        </w:tcBorders>
        <w:shd w:val="clear" w:color="auto" w:fill="6FDFA3"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qFormat/>
    <w:rPr>
      <w:rFonts w:asciiTheme="majorHAnsi" w:eastAsiaTheme="majorEastAsia" w:hAnsiTheme="majorHAnsi" w:cstheme="majorBidi"/>
      <w:color w:val="000000" w:themeColor="text1"/>
    </w:rPr>
    <w:tblPr>
      <w:tblInd w:w="0" w:type="dxa"/>
      <w:tblBorders>
        <w:top w:val="single" w:sz="8" w:space="0" w:color="005556" w:themeColor="accent2"/>
        <w:left w:val="single" w:sz="8" w:space="0" w:color="005556" w:themeColor="accent2"/>
        <w:bottom w:val="single" w:sz="8" w:space="0" w:color="005556" w:themeColor="accent2"/>
        <w:right w:val="single" w:sz="8" w:space="0" w:color="005556" w:themeColor="accent2"/>
        <w:insideH w:val="single" w:sz="8" w:space="0" w:color="005556" w:themeColor="accent2"/>
        <w:insideV w:val="single" w:sz="8" w:space="0" w:color="005556" w:themeColor="accent2"/>
      </w:tblBorders>
      <w:tblCellMar>
        <w:top w:w="0" w:type="dxa"/>
        <w:left w:w="108" w:type="dxa"/>
        <w:bottom w:w="0" w:type="dxa"/>
        <w:right w:w="108" w:type="dxa"/>
      </w:tblCellMar>
    </w:tblPr>
    <w:tcPr>
      <w:shd w:val="clear" w:color="auto" w:fill="96FDFF" w:themeFill="accent2" w:themeFillTint="3F"/>
    </w:tcPr>
    <w:tblStylePr w:type="firstRow">
      <w:rPr>
        <w:b/>
        <w:bCs/>
        <w:color w:val="000000" w:themeColor="text1"/>
      </w:rPr>
      <w:tblPr/>
      <w:tcPr>
        <w:shd w:val="clear" w:color="auto" w:fill="D5FEF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AAFEFF" w:themeFill="accent2" w:themeFillTint="33"/>
      </w:tcPr>
    </w:tblStylePr>
    <w:tblStylePr w:type="band1Vert">
      <w:tblPr/>
      <w:tcPr>
        <w:shd w:val="clear" w:color="auto" w:fill="2BFCFF" w:themeFill="accent2" w:themeFillTint="7F"/>
      </w:tcPr>
    </w:tblStylePr>
    <w:tblStylePr w:type="band1Horz">
      <w:tblPr/>
      <w:tcPr>
        <w:tcBorders>
          <w:insideH w:val="single" w:sz="6" w:space="0" w:color="auto"/>
          <w:insideV w:val="single" w:sz="6" w:space="0" w:color="auto"/>
        </w:tcBorders>
        <w:shd w:val="clear" w:color="auto" w:fill="2BFCFF"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Ind w:w="0" w:type="dxa"/>
      <w:tblBorders>
        <w:top w:val="single" w:sz="8" w:space="0" w:color="B11F35" w:themeColor="accent3"/>
        <w:left w:val="single" w:sz="8" w:space="0" w:color="B11F35" w:themeColor="accent3"/>
        <w:bottom w:val="single" w:sz="8" w:space="0" w:color="B11F35" w:themeColor="accent3"/>
        <w:right w:val="single" w:sz="8" w:space="0" w:color="B11F35" w:themeColor="accent3"/>
        <w:insideH w:val="single" w:sz="8" w:space="0" w:color="B11F35" w:themeColor="accent3"/>
        <w:insideV w:val="single" w:sz="8" w:space="0" w:color="B11F35" w:themeColor="accent3"/>
      </w:tblBorders>
      <w:tblCellMar>
        <w:top w:w="0" w:type="dxa"/>
        <w:left w:w="108" w:type="dxa"/>
        <w:bottom w:w="0" w:type="dxa"/>
        <w:right w:w="108" w:type="dxa"/>
      </w:tblCellMar>
    </w:tblPr>
    <w:tcPr>
      <w:shd w:val="clear" w:color="auto" w:fill="F4BFC7" w:themeFill="accent3" w:themeFillTint="3F"/>
    </w:tcPr>
    <w:tblStylePr w:type="firstRow">
      <w:rPr>
        <w:b/>
        <w:bCs/>
        <w:color w:val="000000" w:themeColor="text1"/>
      </w:rPr>
      <w:tblPr/>
      <w:tcPr>
        <w:shd w:val="clear" w:color="auto" w:fill="FAE5E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6CBD1" w:themeFill="accent3" w:themeFillTint="33"/>
      </w:tcPr>
    </w:tblStylePr>
    <w:tblStylePr w:type="band1Vert">
      <w:tblPr/>
      <w:tcPr>
        <w:shd w:val="clear" w:color="auto" w:fill="E87E8E" w:themeFill="accent3" w:themeFillTint="7F"/>
      </w:tcPr>
    </w:tblStylePr>
    <w:tblStylePr w:type="band1Horz">
      <w:tblPr/>
      <w:tcPr>
        <w:tcBorders>
          <w:insideH w:val="single" w:sz="6" w:space="0" w:color="auto"/>
          <w:insideV w:val="single" w:sz="6" w:space="0" w:color="auto"/>
        </w:tcBorders>
        <w:shd w:val="clear" w:color="auto" w:fill="E87E8E"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qFormat/>
    <w:rPr>
      <w:rFonts w:asciiTheme="majorHAnsi" w:eastAsiaTheme="majorEastAsia" w:hAnsiTheme="majorHAnsi" w:cstheme="majorBidi"/>
      <w:color w:val="000000" w:themeColor="text1"/>
    </w:rPr>
    <w:tblPr>
      <w:tblInd w:w="0" w:type="dxa"/>
      <w:tblBorders>
        <w:top w:val="single" w:sz="8" w:space="0" w:color="856628" w:themeColor="accent4"/>
        <w:left w:val="single" w:sz="8" w:space="0" w:color="856628" w:themeColor="accent4"/>
        <w:bottom w:val="single" w:sz="8" w:space="0" w:color="856628" w:themeColor="accent4"/>
        <w:right w:val="single" w:sz="8" w:space="0" w:color="856628" w:themeColor="accent4"/>
        <w:insideH w:val="single" w:sz="8" w:space="0" w:color="856628" w:themeColor="accent4"/>
        <w:insideV w:val="single" w:sz="8" w:space="0" w:color="856628" w:themeColor="accent4"/>
      </w:tblBorders>
      <w:tblCellMar>
        <w:top w:w="0" w:type="dxa"/>
        <w:left w:w="108" w:type="dxa"/>
        <w:bottom w:w="0" w:type="dxa"/>
        <w:right w:w="108" w:type="dxa"/>
      </w:tblCellMar>
    </w:tblPr>
    <w:tcPr>
      <w:shd w:val="clear" w:color="auto" w:fill="EBDCBE" w:themeFill="accent4" w:themeFillTint="3F"/>
    </w:tcPr>
    <w:tblStylePr w:type="firstRow">
      <w:rPr>
        <w:b/>
        <w:bCs/>
        <w:color w:val="000000" w:themeColor="text1"/>
      </w:rPr>
      <w:tblPr/>
      <w:tcPr>
        <w:shd w:val="clear" w:color="auto" w:fill="F7F1E5"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3CA" w:themeFill="accent4" w:themeFillTint="33"/>
      </w:tcPr>
    </w:tblStylePr>
    <w:tblStylePr w:type="band1Vert">
      <w:tblPr/>
      <w:tcPr>
        <w:shd w:val="clear" w:color="auto" w:fill="D8BA7D" w:themeFill="accent4" w:themeFillTint="7F"/>
      </w:tcPr>
    </w:tblStylePr>
    <w:tblStylePr w:type="band1Horz">
      <w:tblPr/>
      <w:tcPr>
        <w:tcBorders>
          <w:insideH w:val="single" w:sz="6" w:space="0" w:color="auto"/>
          <w:insideV w:val="single" w:sz="6" w:space="0" w:color="auto"/>
        </w:tcBorders>
        <w:shd w:val="clear" w:color="auto" w:fill="D8BA7D"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qFormat/>
    <w:rPr>
      <w:rFonts w:asciiTheme="majorHAnsi" w:eastAsiaTheme="majorEastAsia" w:hAnsiTheme="majorHAnsi" w:cstheme="majorBidi"/>
      <w:color w:val="000000" w:themeColor="text1"/>
    </w:rPr>
    <w:tblPr>
      <w:tblInd w:w="0" w:type="dxa"/>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CellMar>
        <w:top w:w="0" w:type="dxa"/>
        <w:left w:w="108" w:type="dxa"/>
        <w:bottom w:w="0" w:type="dxa"/>
        <w:right w:w="108" w:type="dxa"/>
      </w:tblCellMar>
    </w:tblPr>
    <w:tcPr>
      <w:shd w:val="clear" w:color="auto" w:fill="E7C3CF" w:themeFill="accent5" w:themeFillTint="3F"/>
    </w:tcPr>
    <w:tblStylePr w:type="firstRow">
      <w:rPr>
        <w:b/>
        <w:bCs/>
        <w:color w:val="000000" w:themeColor="text1"/>
      </w:rPr>
      <w:tblPr/>
      <w:tcPr>
        <w:shd w:val="clear" w:color="auto" w:fill="F5E7EC"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CED9" w:themeFill="accent5" w:themeFillTint="33"/>
      </w:tcPr>
    </w:tblStylePr>
    <w:tblStylePr w:type="band1Vert">
      <w:tblPr/>
      <w:tcPr>
        <w:shd w:val="clear" w:color="auto" w:fill="D086A0" w:themeFill="accent5" w:themeFillTint="7F"/>
      </w:tcPr>
    </w:tblStylePr>
    <w:tblStylePr w:type="band1Horz">
      <w:tblPr/>
      <w:tcPr>
        <w:tcBorders>
          <w:insideH w:val="single" w:sz="6" w:space="0" w:color="auto"/>
          <w:insideV w:val="single" w:sz="6" w:space="0" w:color="auto"/>
        </w:tcBorders>
        <w:shd w:val="clear" w:color="auto" w:fill="D086A0"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qFormat/>
    <w:rPr>
      <w:rFonts w:asciiTheme="majorHAnsi" w:eastAsiaTheme="majorEastAsia" w:hAnsiTheme="majorHAnsi" w:cstheme="majorBidi"/>
      <w:color w:val="000000" w:themeColor="text1"/>
    </w:rPr>
    <w:tblPr>
      <w:tblInd w:w="0" w:type="dxa"/>
      <w:tblBorders>
        <w:top w:val="single" w:sz="8" w:space="0" w:color="4B6A88" w:themeColor="accent6"/>
        <w:left w:val="single" w:sz="8" w:space="0" w:color="4B6A88" w:themeColor="accent6"/>
        <w:bottom w:val="single" w:sz="8" w:space="0" w:color="4B6A88" w:themeColor="accent6"/>
        <w:right w:val="single" w:sz="8" w:space="0" w:color="4B6A88" w:themeColor="accent6"/>
        <w:insideH w:val="single" w:sz="8" w:space="0" w:color="4B6A88" w:themeColor="accent6"/>
        <w:insideV w:val="single" w:sz="8" w:space="0" w:color="4B6A88" w:themeColor="accent6"/>
      </w:tblBorders>
      <w:tblCellMar>
        <w:top w:w="0" w:type="dxa"/>
        <w:left w:w="108" w:type="dxa"/>
        <w:bottom w:w="0" w:type="dxa"/>
        <w:right w:w="108" w:type="dxa"/>
      </w:tblCellMar>
    </w:tblPr>
    <w:tcPr>
      <w:shd w:val="clear" w:color="auto" w:fill="CFDAE4" w:themeFill="accent6" w:themeFillTint="3F"/>
    </w:tcPr>
    <w:tblStylePr w:type="firstRow">
      <w:rPr>
        <w:b/>
        <w:bCs/>
        <w:color w:val="000000" w:themeColor="text1"/>
      </w:rPr>
      <w:tblPr/>
      <w:tcPr>
        <w:shd w:val="clear" w:color="auto" w:fill="ECF0F4"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8E1E9" w:themeFill="accent6" w:themeFillTint="33"/>
      </w:tcPr>
    </w:tblStylePr>
    <w:tblStylePr w:type="band1Vert">
      <w:tblPr/>
      <w:tcPr>
        <w:shd w:val="clear" w:color="auto" w:fill="9EB4CA" w:themeFill="accent6" w:themeFillTint="7F"/>
      </w:tcPr>
    </w:tblStylePr>
    <w:tblStylePr w:type="band1Horz">
      <w:tblPr/>
      <w:tcPr>
        <w:tcBorders>
          <w:insideH w:val="single" w:sz="6" w:space="0" w:color="auto"/>
          <w:insideV w:val="single" w:sz="6" w:space="0" w:color="auto"/>
        </w:tcBorders>
        <w:shd w:val="clear" w:color="auto" w:fill="9EB4CA"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B7EFD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D824C"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D824C"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D824C"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D824C"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FDFA3"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6FDFA3" w:themeFill="accent1" w:themeFillTint="7F"/>
      </w:tcPr>
    </w:tblStylePr>
  </w:style>
  <w:style w:type="table" w:styleId="MediumGrid3-Accent2">
    <w:name w:val="Medium Grid 3 Accent 2"/>
    <w:basedOn w:val="TableNormal"/>
    <w:uiPriority w:val="69"/>
    <w:semiHidden/>
    <w:unhideWhenUsed/>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96FDFF"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555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555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555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555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2BFCF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2BFCFF" w:themeFill="accent2" w:themeFillTint="7F"/>
      </w:tcPr>
    </w:tblStylePr>
  </w:style>
  <w:style w:type="table" w:styleId="MediumGrid3-Accent3">
    <w:name w:val="Medium Grid 3 Accent 3"/>
    <w:basedOn w:val="TableNormal"/>
    <w:uiPriority w:val="69"/>
    <w:semiHidden/>
    <w:unhideWhenUsed/>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4BFC7"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11F3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11F3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11F3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11F3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87E8E"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87E8E" w:themeFill="accent3" w:themeFillTint="7F"/>
      </w:tcPr>
    </w:tblStylePr>
  </w:style>
  <w:style w:type="table" w:styleId="MediumGrid3-Accent4">
    <w:name w:val="Medium Grid 3 Accent 4"/>
    <w:basedOn w:val="TableNormal"/>
    <w:uiPriority w:val="69"/>
    <w:semiHidden/>
    <w:unhideWhenUsed/>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BDCBE"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6628"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6628"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6628"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6628"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BA7D"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BA7D" w:themeFill="accent4" w:themeFillTint="7F"/>
      </w:tcPr>
    </w:tblStylePr>
  </w:style>
  <w:style w:type="table" w:styleId="MediumGrid3-Accent5">
    <w:name w:val="Medium Grid 3 Accent 5"/>
    <w:basedOn w:val="TableNormal"/>
    <w:uiPriority w:val="69"/>
    <w:semiHidden/>
    <w:unhideWhenUsed/>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7C3C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7E314C"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7E314C"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E314C"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E314C"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86A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86A0" w:themeFill="accent5" w:themeFillTint="7F"/>
      </w:tcPr>
    </w:tblStylePr>
  </w:style>
  <w:style w:type="table" w:styleId="MediumGrid3-Accent6">
    <w:name w:val="Medium Grid 3 Accent 6"/>
    <w:basedOn w:val="TableNormal"/>
    <w:uiPriority w:val="69"/>
    <w:semiHidden/>
    <w:unhideWhenUsed/>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FDAE4"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B6A88"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B6A88"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6A88"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6A88"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EB4C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9EB4CA" w:themeFill="accent6" w:themeFillTint="7F"/>
      </w:tcPr>
    </w:tblStylePr>
  </w:style>
  <w:style w:type="table" w:styleId="DarkList">
    <w:name w:val="Dark List"/>
    <w:basedOn w:val="TableNormal"/>
    <w:uiPriority w:val="70"/>
    <w:semiHidden/>
    <w:unhideWhenUsed/>
    <w:qFormat/>
    <w:rPr>
      <w:color w:val="FFFFFF" w:themeColor="background1"/>
    </w:rPr>
    <w:tblPr>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qFormat/>
    <w:rPr>
      <w:color w:val="FFFFFF" w:themeColor="background1"/>
    </w:rPr>
    <w:tblPr>
      <w:tblInd w:w="0" w:type="dxa"/>
      <w:tblCellMar>
        <w:top w:w="0" w:type="dxa"/>
        <w:left w:w="108" w:type="dxa"/>
        <w:bottom w:w="0" w:type="dxa"/>
        <w:right w:w="108" w:type="dxa"/>
      </w:tblCellMar>
    </w:tblPr>
    <w:tcPr>
      <w:shd w:val="clear" w:color="auto" w:fill="1D824C"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E4025"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15613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156138" w:themeFill="accent1" w:themeFillShade="BF"/>
      </w:tcPr>
    </w:tblStylePr>
    <w:tblStylePr w:type="band1Vert">
      <w:tblPr/>
      <w:tcPr>
        <w:tcBorders>
          <w:top w:val="nil"/>
          <w:left w:val="nil"/>
          <w:bottom w:val="nil"/>
          <w:right w:val="nil"/>
          <w:insideH w:val="nil"/>
          <w:insideV w:val="nil"/>
        </w:tcBorders>
        <w:shd w:val="clear" w:color="auto" w:fill="156138" w:themeFill="accent1" w:themeFillShade="BF"/>
      </w:tcPr>
    </w:tblStylePr>
    <w:tblStylePr w:type="band1Horz">
      <w:tblPr/>
      <w:tcPr>
        <w:tcBorders>
          <w:top w:val="nil"/>
          <w:left w:val="nil"/>
          <w:bottom w:val="nil"/>
          <w:right w:val="nil"/>
          <w:insideH w:val="nil"/>
          <w:insideV w:val="nil"/>
        </w:tcBorders>
        <w:shd w:val="clear" w:color="auto" w:fill="156138" w:themeFill="accent1" w:themeFillShade="BF"/>
      </w:tcPr>
    </w:tblStylePr>
  </w:style>
  <w:style w:type="table" w:styleId="DarkList-Accent2">
    <w:name w:val="Dark List Accent 2"/>
    <w:basedOn w:val="TableNormal"/>
    <w:uiPriority w:val="70"/>
    <w:semiHidden/>
    <w:unhideWhenUsed/>
    <w:qFormat/>
    <w:rPr>
      <w:color w:val="FFFFFF" w:themeColor="background1"/>
    </w:rPr>
    <w:tblPr>
      <w:tblInd w:w="0" w:type="dxa"/>
      <w:tblCellMar>
        <w:top w:w="0" w:type="dxa"/>
        <w:left w:w="108" w:type="dxa"/>
        <w:bottom w:w="0" w:type="dxa"/>
        <w:right w:w="108" w:type="dxa"/>
      </w:tblCellMar>
    </w:tblPr>
    <w:tcPr>
      <w:shd w:val="clear" w:color="auto" w:fill="00555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2A2A"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03F40"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03F40" w:themeFill="accent2" w:themeFillShade="BF"/>
      </w:tcPr>
    </w:tblStylePr>
    <w:tblStylePr w:type="band1Vert">
      <w:tblPr/>
      <w:tcPr>
        <w:tcBorders>
          <w:top w:val="nil"/>
          <w:left w:val="nil"/>
          <w:bottom w:val="nil"/>
          <w:right w:val="nil"/>
          <w:insideH w:val="nil"/>
          <w:insideV w:val="nil"/>
        </w:tcBorders>
        <w:shd w:val="clear" w:color="auto" w:fill="003F40" w:themeFill="accent2" w:themeFillShade="BF"/>
      </w:tcPr>
    </w:tblStylePr>
    <w:tblStylePr w:type="band1Horz">
      <w:tblPr/>
      <w:tcPr>
        <w:tcBorders>
          <w:top w:val="nil"/>
          <w:left w:val="nil"/>
          <w:bottom w:val="nil"/>
          <w:right w:val="nil"/>
          <w:insideH w:val="nil"/>
          <w:insideV w:val="nil"/>
        </w:tcBorders>
        <w:shd w:val="clear" w:color="auto" w:fill="003F40" w:themeFill="accent2" w:themeFillShade="BF"/>
      </w:tcPr>
    </w:tblStylePr>
  </w:style>
  <w:style w:type="table" w:styleId="DarkList-Accent3">
    <w:name w:val="Dark List Accent 3"/>
    <w:basedOn w:val="TableNormal"/>
    <w:uiPriority w:val="70"/>
    <w:semiHidden/>
    <w:unhideWhenUsed/>
    <w:rPr>
      <w:color w:val="FFFFFF" w:themeColor="background1"/>
    </w:rPr>
    <w:tblPr>
      <w:tblInd w:w="0" w:type="dxa"/>
      <w:tblCellMar>
        <w:top w:w="0" w:type="dxa"/>
        <w:left w:w="108" w:type="dxa"/>
        <w:bottom w:w="0" w:type="dxa"/>
        <w:right w:w="108" w:type="dxa"/>
      </w:tblCellMar>
    </w:tblPr>
    <w:tcPr>
      <w:shd w:val="clear" w:color="auto" w:fill="B11F3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70F1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841727"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841727" w:themeFill="accent3" w:themeFillShade="BF"/>
      </w:tcPr>
    </w:tblStylePr>
    <w:tblStylePr w:type="band1Vert">
      <w:tblPr/>
      <w:tcPr>
        <w:tcBorders>
          <w:top w:val="nil"/>
          <w:left w:val="nil"/>
          <w:bottom w:val="nil"/>
          <w:right w:val="nil"/>
          <w:insideH w:val="nil"/>
          <w:insideV w:val="nil"/>
        </w:tcBorders>
        <w:shd w:val="clear" w:color="auto" w:fill="841727" w:themeFill="accent3" w:themeFillShade="BF"/>
      </w:tcPr>
    </w:tblStylePr>
    <w:tblStylePr w:type="band1Horz">
      <w:tblPr/>
      <w:tcPr>
        <w:tcBorders>
          <w:top w:val="nil"/>
          <w:left w:val="nil"/>
          <w:bottom w:val="nil"/>
          <w:right w:val="nil"/>
          <w:insideH w:val="nil"/>
          <w:insideV w:val="nil"/>
        </w:tcBorders>
        <w:shd w:val="clear" w:color="auto" w:fill="841727" w:themeFill="accent3" w:themeFillShade="BF"/>
      </w:tcPr>
    </w:tblStylePr>
  </w:style>
  <w:style w:type="table" w:styleId="DarkList-Accent4">
    <w:name w:val="Dark List Accent 4"/>
    <w:basedOn w:val="TableNormal"/>
    <w:uiPriority w:val="70"/>
    <w:semiHidden/>
    <w:unhideWhenUsed/>
    <w:qFormat/>
    <w:rPr>
      <w:color w:val="FFFFFF" w:themeColor="background1"/>
    </w:rPr>
    <w:tblPr>
      <w:tblInd w:w="0" w:type="dxa"/>
      <w:tblCellMar>
        <w:top w:w="0" w:type="dxa"/>
        <w:left w:w="108" w:type="dxa"/>
        <w:bottom w:w="0" w:type="dxa"/>
        <w:right w:w="108" w:type="dxa"/>
      </w:tblCellMar>
    </w:tblPr>
    <w:tcPr>
      <w:shd w:val="clear" w:color="auto" w:fill="856628"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3214"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34C1E"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34C1E" w:themeFill="accent4" w:themeFillShade="BF"/>
      </w:tcPr>
    </w:tblStylePr>
    <w:tblStylePr w:type="band1Vert">
      <w:tblPr/>
      <w:tcPr>
        <w:tcBorders>
          <w:top w:val="nil"/>
          <w:left w:val="nil"/>
          <w:bottom w:val="nil"/>
          <w:right w:val="nil"/>
          <w:insideH w:val="nil"/>
          <w:insideV w:val="nil"/>
        </w:tcBorders>
        <w:shd w:val="clear" w:color="auto" w:fill="634C1E" w:themeFill="accent4" w:themeFillShade="BF"/>
      </w:tcPr>
    </w:tblStylePr>
    <w:tblStylePr w:type="band1Horz">
      <w:tblPr/>
      <w:tcPr>
        <w:tcBorders>
          <w:top w:val="nil"/>
          <w:left w:val="nil"/>
          <w:bottom w:val="nil"/>
          <w:right w:val="nil"/>
          <w:insideH w:val="nil"/>
          <w:insideV w:val="nil"/>
        </w:tcBorders>
        <w:shd w:val="clear" w:color="auto" w:fill="634C1E" w:themeFill="accent4" w:themeFillShade="BF"/>
      </w:tcPr>
    </w:tblStylePr>
  </w:style>
  <w:style w:type="table" w:styleId="DarkList-Accent5">
    <w:name w:val="Dark List Accent 5"/>
    <w:basedOn w:val="TableNormal"/>
    <w:uiPriority w:val="70"/>
    <w:semiHidden/>
    <w:unhideWhenUsed/>
    <w:qFormat/>
    <w:rPr>
      <w:color w:val="FFFFFF" w:themeColor="background1"/>
    </w:rPr>
    <w:tblPr>
      <w:tblInd w:w="0" w:type="dxa"/>
      <w:tblCellMar>
        <w:top w:w="0" w:type="dxa"/>
        <w:left w:w="108" w:type="dxa"/>
        <w:bottom w:w="0" w:type="dxa"/>
        <w:right w:w="108" w:type="dxa"/>
      </w:tblCellMar>
    </w:tblPr>
    <w:tcPr>
      <w:shd w:val="clear" w:color="auto" w:fill="7E314C"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E1825"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E2438"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E2438" w:themeFill="accent5" w:themeFillShade="BF"/>
      </w:tcPr>
    </w:tblStylePr>
    <w:tblStylePr w:type="band1Vert">
      <w:tblPr/>
      <w:tcPr>
        <w:tcBorders>
          <w:top w:val="nil"/>
          <w:left w:val="nil"/>
          <w:bottom w:val="nil"/>
          <w:right w:val="nil"/>
          <w:insideH w:val="nil"/>
          <w:insideV w:val="nil"/>
        </w:tcBorders>
        <w:shd w:val="clear" w:color="auto" w:fill="5E2438" w:themeFill="accent5" w:themeFillShade="BF"/>
      </w:tcPr>
    </w:tblStylePr>
    <w:tblStylePr w:type="band1Horz">
      <w:tblPr/>
      <w:tcPr>
        <w:tcBorders>
          <w:top w:val="nil"/>
          <w:left w:val="nil"/>
          <w:bottom w:val="nil"/>
          <w:right w:val="nil"/>
          <w:insideH w:val="nil"/>
          <w:insideV w:val="nil"/>
        </w:tcBorders>
        <w:shd w:val="clear" w:color="auto" w:fill="5E2438" w:themeFill="accent5" w:themeFillShade="BF"/>
      </w:tcPr>
    </w:tblStylePr>
  </w:style>
  <w:style w:type="table" w:styleId="DarkList-Accent6">
    <w:name w:val="Dark List Accent 6"/>
    <w:basedOn w:val="TableNormal"/>
    <w:uiPriority w:val="70"/>
    <w:semiHidden/>
    <w:unhideWhenUsed/>
    <w:rPr>
      <w:color w:val="FFFFFF" w:themeColor="background1"/>
    </w:rPr>
    <w:tblPr>
      <w:tblInd w:w="0" w:type="dxa"/>
      <w:tblCellMar>
        <w:top w:w="0" w:type="dxa"/>
        <w:left w:w="108" w:type="dxa"/>
        <w:bottom w:w="0" w:type="dxa"/>
        <w:right w:w="108" w:type="dxa"/>
      </w:tblCellMar>
    </w:tblPr>
    <w:tcPr>
      <w:shd w:val="clear" w:color="auto" w:fill="4B6A88"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5344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84F6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84F65" w:themeFill="accent6" w:themeFillShade="BF"/>
      </w:tcPr>
    </w:tblStylePr>
    <w:tblStylePr w:type="band1Vert">
      <w:tblPr/>
      <w:tcPr>
        <w:tcBorders>
          <w:top w:val="nil"/>
          <w:left w:val="nil"/>
          <w:bottom w:val="nil"/>
          <w:right w:val="nil"/>
          <w:insideH w:val="nil"/>
          <w:insideV w:val="nil"/>
        </w:tcBorders>
        <w:shd w:val="clear" w:color="auto" w:fill="384F65" w:themeFill="accent6" w:themeFillShade="BF"/>
      </w:tcPr>
    </w:tblStylePr>
    <w:tblStylePr w:type="band1Horz">
      <w:tblPr/>
      <w:tcPr>
        <w:tcBorders>
          <w:top w:val="nil"/>
          <w:left w:val="nil"/>
          <w:bottom w:val="nil"/>
          <w:right w:val="nil"/>
          <w:insideH w:val="nil"/>
          <w:insideV w:val="nil"/>
        </w:tcBorders>
        <w:shd w:val="clear" w:color="auto" w:fill="384F65" w:themeFill="accent6" w:themeFillShade="BF"/>
      </w:tcPr>
    </w:tblStylePr>
  </w:style>
  <w:style w:type="table" w:styleId="ColorfulShading">
    <w:name w:val="Colorful Shading"/>
    <w:basedOn w:val="TableNormal"/>
    <w:uiPriority w:val="71"/>
    <w:semiHidden/>
    <w:unhideWhenUsed/>
    <w:rPr>
      <w:color w:val="000000" w:themeColor="text1"/>
    </w:rPr>
    <w:tblPr>
      <w:tblInd w:w="0" w:type="dxa"/>
      <w:tblBorders>
        <w:top w:val="single" w:sz="24" w:space="0" w:color="00555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Pr>
      <w:color w:val="000000" w:themeColor="text1"/>
    </w:rPr>
    <w:tblPr>
      <w:tblInd w:w="0" w:type="dxa"/>
      <w:tblBorders>
        <w:top w:val="single" w:sz="24" w:space="0" w:color="005556" w:themeColor="accent2"/>
        <w:left w:val="single" w:sz="4" w:space="0" w:color="1D824C" w:themeColor="accent1"/>
        <w:bottom w:val="single" w:sz="4" w:space="0" w:color="1D824C" w:themeColor="accent1"/>
        <w:right w:val="single" w:sz="4" w:space="0" w:color="1D824C"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F8EC" w:themeFill="accent1"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14D2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114D2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114D2D" w:themeFill="accent1" w:themeFillShade="99"/>
      </w:tcPr>
    </w:tblStylePr>
    <w:tblStylePr w:type="band1Vert">
      <w:tblPr/>
      <w:tcPr>
        <w:shd w:val="clear" w:color="auto" w:fill="8CE5B5" w:themeFill="accent1" w:themeFillTint="66"/>
      </w:tcPr>
    </w:tblStylePr>
    <w:tblStylePr w:type="band1Horz">
      <w:tblPr/>
      <w:tcPr>
        <w:shd w:val="clear" w:color="auto" w:fill="6FDFA3"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qFormat/>
    <w:rPr>
      <w:color w:val="000000" w:themeColor="text1"/>
    </w:rPr>
    <w:tblPr>
      <w:tblInd w:w="0" w:type="dxa"/>
      <w:tblBorders>
        <w:top w:val="single" w:sz="24" w:space="0" w:color="005556" w:themeColor="accent2"/>
        <w:left w:val="single" w:sz="4" w:space="0" w:color="005556" w:themeColor="accent2"/>
        <w:bottom w:val="single" w:sz="4" w:space="0" w:color="005556" w:themeColor="accent2"/>
        <w:right w:val="single" w:sz="4" w:space="0" w:color="005556"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5FEFF" w:themeFill="accent2"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233"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3233"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03233" w:themeFill="accent2" w:themeFillShade="99"/>
      </w:tcPr>
    </w:tblStylePr>
    <w:tblStylePr w:type="band1Vert">
      <w:tblPr/>
      <w:tcPr>
        <w:shd w:val="clear" w:color="auto" w:fill="55FDFF" w:themeFill="accent2" w:themeFillTint="66"/>
      </w:tcPr>
    </w:tblStylePr>
    <w:tblStylePr w:type="band1Horz">
      <w:tblPr/>
      <w:tcPr>
        <w:shd w:val="clear" w:color="auto" w:fill="2BFCFF"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qFormat/>
    <w:rPr>
      <w:color w:val="000000" w:themeColor="text1"/>
    </w:rPr>
    <w:tblPr>
      <w:tblInd w:w="0" w:type="dxa"/>
      <w:tblBorders>
        <w:top w:val="single" w:sz="24" w:space="0" w:color="856628" w:themeColor="accent4"/>
        <w:left w:val="single" w:sz="4" w:space="0" w:color="B11F35" w:themeColor="accent3"/>
        <w:bottom w:val="single" w:sz="4" w:space="0" w:color="B11F35" w:themeColor="accent3"/>
        <w:right w:val="single" w:sz="4" w:space="0" w:color="B11F35"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AE5E8" w:themeFill="accent3" w:themeFillTint="19"/>
    </w:tcPr>
    <w:tblStylePr w:type="firstRow">
      <w:rPr>
        <w:b/>
        <w:bCs/>
      </w:rPr>
      <w:tblPr/>
      <w:tcPr>
        <w:tcBorders>
          <w:top w:val="nil"/>
          <w:left w:val="nil"/>
          <w:bottom w:val="single" w:sz="24" w:space="0" w:color="856628"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121F"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121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A121F" w:themeFill="accent3" w:themeFillShade="99"/>
      </w:tcPr>
    </w:tblStylePr>
    <w:tblStylePr w:type="band1Vert">
      <w:tblPr/>
      <w:tcPr>
        <w:shd w:val="clear" w:color="auto" w:fill="ED98A4" w:themeFill="accent3" w:themeFillTint="66"/>
      </w:tcPr>
    </w:tblStylePr>
    <w:tblStylePr w:type="band1Horz">
      <w:tblPr/>
      <w:tcPr>
        <w:shd w:val="clear" w:color="auto" w:fill="E87E8E" w:themeFill="accent3" w:themeFillTint="7F"/>
      </w:tcPr>
    </w:tblStylePr>
  </w:style>
  <w:style w:type="table" w:styleId="ColorfulShading-Accent4">
    <w:name w:val="Colorful Shading Accent 4"/>
    <w:basedOn w:val="TableNormal"/>
    <w:uiPriority w:val="71"/>
    <w:semiHidden/>
    <w:unhideWhenUsed/>
    <w:qFormat/>
    <w:rPr>
      <w:color w:val="000000" w:themeColor="text1"/>
    </w:rPr>
    <w:tblPr>
      <w:tblInd w:w="0" w:type="dxa"/>
      <w:tblBorders>
        <w:top w:val="single" w:sz="24" w:space="0" w:color="B11F35" w:themeColor="accent3"/>
        <w:left w:val="single" w:sz="4" w:space="0" w:color="856628" w:themeColor="accent4"/>
        <w:bottom w:val="single" w:sz="4" w:space="0" w:color="856628" w:themeColor="accent4"/>
        <w:right w:val="single" w:sz="4" w:space="0" w:color="856628"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7F1E5" w:themeFill="accent4" w:themeFillTint="19"/>
    </w:tcPr>
    <w:tblStylePr w:type="firstRow">
      <w:rPr>
        <w:b/>
        <w:bCs/>
      </w:rPr>
      <w:tblPr/>
      <w:tcPr>
        <w:tcBorders>
          <w:top w:val="nil"/>
          <w:left w:val="nil"/>
          <w:bottom w:val="single" w:sz="24" w:space="0" w:color="B11F3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D18"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D18"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F3D18" w:themeFill="accent4" w:themeFillShade="99"/>
      </w:tcPr>
    </w:tblStylePr>
    <w:tblStylePr w:type="band1Vert">
      <w:tblPr/>
      <w:tcPr>
        <w:shd w:val="clear" w:color="auto" w:fill="DFC797" w:themeFill="accent4" w:themeFillTint="66"/>
      </w:tcPr>
    </w:tblStylePr>
    <w:tblStylePr w:type="band1Horz">
      <w:tblPr/>
      <w:tcPr>
        <w:shd w:val="clear" w:color="auto" w:fill="D8BA7D"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qFormat/>
    <w:rPr>
      <w:color w:val="000000" w:themeColor="text1"/>
    </w:rPr>
    <w:tblPr>
      <w:tblInd w:w="0" w:type="dxa"/>
      <w:tblBorders>
        <w:top w:val="single" w:sz="24" w:space="0" w:color="4B6A88" w:themeColor="accent6"/>
        <w:left w:val="single" w:sz="4" w:space="0" w:color="7E314C" w:themeColor="accent5"/>
        <w:bottom w:val="single" w:sz="4" w:space="0" w:color="7E314C" w:themeColor="accent5"/>
        <w:right w:val="single" w:sz="4" w:space="0" w:color="7E314C"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E7EC" w:themeFill="accent5" w:themeFillTint="19"/>
    </w:tcPr>
    <w:tblStylePr w:type="firstRow">
      <w:rPr>
        <w:b/>
        <w:bCs/>
      </w:rPr>
      <w:tblPr/>
      <w:tcPr>
        <w:tcBorders>
          <w:top w:val="nil"/>
          <w:left w:val="nil"/>
          <w:bottom w:val="single" w:sz="24" w:space="0" w:color="4B6A88"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B1D2D"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B1D2D"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B1D2D" w:themeFill="accent5" w:themeFillShade="99"/>
      </w:tcPr>
    </w:tblStylePr>
    <w:tblStylePr w:type="band1Vert">
      <w:tblPr/>
      <w:tcPr>
        <w:shd w:val="clear" w:color="auto" w:fill="D99EB3" w:themeFill="accent5" w:themeFillTint="66"/>
      </w:tcPr>
    </w:tblStylePr>
    <w:tblStylePr w:type="band1Horz">
      <w:tblPr/>
      <w:tcPr>
        <w:shd w:val="clear" w:color="auto" w:fill="D086A0"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qFormat/>
    <w:rPr>
      <w:color w:val="000000" w:themeColor="text1"/>
    </w:rPr>
    <w:tblPr>
      <w:tblInd w:w="0" w:type="dxa"/>
      <w:tblBorders>
        <w:top w:val="single" w:sz="24" w:space="0" w:color="7E314C" w:themeColor="accent5"/>
        <w:left w:val="single" w:sz="4" w:space="0" w:color="4B6A88" w:themeColor="accent6"/>
        <w:bottom w:val="single" w:sz="4" w:space="0" w:color="4B6A88" w:themeColor="accent6"/>
        <w:right w:val="single" w:sz="4" w:space="0" w:color="4B6A88"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CF0F4" w:themeFill="accent6" w:themeFillTint="19"/>
    </w:tcPr>
    <w:tblStylePr w:type="firstRow">
      <w:rPr>
        <w:b/>
        <w:bCs/>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D3F51"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D3F51"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D3F51" w:themeFill="accent6" w:themeFillShade="99"/>
      </w:tcPr>
    </w:tblStylePr>
    <w:tblStylePr w:type="band1Vert">
      <w:tblPr/>
      <w:tcPr>
        <w:shd w:val="clear" w:color="auto" w:fill="B1C3D4" w:themeFill="accent6" w:themeFillTint="66"/>
      </w:tcPr>
    </w:tblStylePr>
    <w:tblStylePr w:type="band1Horz">
      <w:tblPr/>
      <w:tcPr>
        <w:shd w:val="clear" w:color="auto" w:fill="9EB4CA"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Ind w:w="0" w:type="dxa"/>
      <w:tblCellMar>
        <w:top w:w="0" w:type="dxa"/>
        <w:left w:w="108" w:type="dxa"/>
        <w:bottom w:w="0" w:type="dxa"/>
        <w:right w:w="108" w:type="dxa"/>
      </w:tblCellMar>
    </w:tblPr>
    <w:tcPr>
      <w:shd w:val="clear" w:color="auto" w:fill="E2F8EC" w:themeFill="accent1"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7EFD1" w:themeFill="accent1" w:themeFillTint="3F"/>
      </w:tcPr>
    </w:tblStylePr>
    <w:tblStylePr w:type="band1Horz">
      <w:tblPr/>
      <w:tcPr>
        <w:shd w:val="clear" w:color="auto" w:fill="C5F2DA" w:themeFill="accent1" w:themeFillTint="33"/>
      </w:tcPr>
    </w:tblStylePr>
  </w:style>
  <w:style w:type="table" w:styleId="ColorfulList-Accent2">
    <w:name w:val="Colorful List Accent 2"/>
    <w:basedOn w:val="TableNormal"/>
    <w:uiPriority w:val="72"/>
    <w:semiHidden/>
    <w:unhideWhenUsed/>
    <w:qFormat/>
    <w:rPr>
      <w:color w:val="000000" w:themeColor="text1"/>
    </w:rPr>
    <w:tblPr>
      <w:tblInd w:w="0" w:type="dxa"/>
      <w:tblCellMar>
        <w:top w:w="0" w:type="dxa"/>
        <w:left w:w="108" w:type="dxa"/>
        <w:bottom w:w="0" w:type="dxa"/>
        <w:right w:w="108" w:type="dxa"/>
      </w:tblCellMar>
    </w:tblPr>
    <w:tcPr>
      <w:shd w:val="clear" w:color="auto" w:fill="D5FEFF" w:themeFill="accent2"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6FDFF" w:themeFill="accent2" w:themeFillTint="3F"/>
      </w:tcPr>
    </w:tblStylePr>
    <w:tblStylePr w:type="band1Horz">
      <w:tblPr/>
      <w:tcPr>
        <w:shd w:val="clear" w:color="auto" w:fill="AAFEFF" w:themeFill="accent2" w:themeFillTint="33"/>
      </w:tcPr>
    </w:tblStylePr>
  </w:style>
  <w:style w:type="table" w:styleId="ColorfulList-Accent3">
    <w:name w:val="Colorful List Accent 3"/>
    <w:basedOn w:val="TableNormal"/>
    <w:uiPriority w:val="72"/>
    <w:semiHidden/>
    <w:unhideWhenUsed/>
    <w:qFormat/>
    <w:rPr>
      <w:color w:val="000000" w:themeColor="text1"/>
    </w:rPr>
    <w:tblPr>
      <w:tblInd w:w="0" w:type="dxa"/>
      <w:tblCellMar>
        <w:top w:w="0" w:type="dxa"/>
        <w:left w:w="108" w:type="dxa"/>
        <w:bottom w:w="0" w:type="dxa"/>
        <w:right w:w="108" w:type="dxa"/>
      </w:tblCellMar>
    </w:tblPr>
    <w:tcPr>
      <w:shd w:val="clear" w:color="auto" w:fill="FAE5E8" w:themeFill="accent3" w:themeFillTint="19"/>
    </w:tcPr>
    <w:tblStylePr w:type="firstRow">
      <w:rPr>
        <w:b/>
        <w:bCs/>
        <w:color w:val="FFFFFF" w:themeColor="background1"/>
      </w:rPr>
      <w:tblPr/>
      <w:tcPr>
        <w:tcBorders>
          <w:bottom w:val="single" w:sz="12" w:space="0" w:color="FFFFFF" w:themeColor="background1"/>
        </w:tcBorders>
        <w:shd w:val="clear" w:color="auto" w:fill="6A5120" w:themeFill="accent4" w:themeFillShade="CC"/>
      </w:tcPr>
    </w:tblStylePr>
    <w:tblStylePr w:type="lastRow">
      <w:rPr>
        <w:b/>
        <w:bCs/>
        <w:color w:val="6A512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4BFC7" w:themeFill="accent3" w:themeFillTint="3F"/>
      </w:tcPr>
    </w:tblStylePr>
    <w:tblStylePr w:type="band1Horz">
      <w:tblPr/>
      <w:tcPr>
        <w:shd w:val="clear" w:color="auto" w:fill="F6CBD1" w:themeFill="accent3" w:themeFillTint="33"/>
      </w:tcPr>
    </w:tblStylePr>
  </w:style>
  <w:style w:type="table" w:styleId="ColorfulList-Accent4">
    <w:name w:val="Colorful List Accent 4"/>
    <w:basedOn w:val="TableNormal"/>
    <w:uiPriority w:val="72"/>
    <w:semiHidden/>
    <w:unhideWhenUsed/>
    <w:qFormat/>
    <w:rPr>
      <w:color w:val="000000" w:themeColor="text1"/>
    </w:rPr>
    <w:tblPr>
      <w:tblInd w:w="0" w:type="dxa"/>
      <w:tblCellMar>
        <w:top w:w="0" w:type="dxa"/>
        <w:left w:w="108" w:type="dxa"/>
        <w:bottom w:w="0" w:type="dxa"/>
        <w:right w:w="108" w:type="dxa"/>
      </w:tblCellMar>
    </w:tblPr>
    <w:tcPr>
      <w:shd w:val="clear" w:color="auto" w:fill="F7F1E5" w:themeFill="accent4" w:themeFillTint="19"/>
    </w:tcPr>
    <w:tblStylePr w:type="firstRow">
      <w:rPr>
        <w:b/>
        <w:bCs/>
        <w:color w:val="FFFFFF" w:themeColor="background1"/>
      </w:rPr>
      <w:tblPr/>
      <w:tcPr>
        <w:tcBorders>
          <w:bottom w:val="single" w:sz="12" w:space="0" w:color="FFFFFF" w:themeColor="background1"/>
        </w:tcBorders>
        <w:shd w:val="clear" w:color="auto" w:fill="8D192A" w:themeFill="accent3" w:themeFillShade="CC"/>
      </w:tcPr>
    </w:tblStylePr>
    <w:tblStylePr w:type="lastRow">
      <w:rPr>
        <w:b/>
        <w:bCs/>
        <w:color w:val="8D192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DCBE" w:themeFill="accent4" w:themeFillTint="3F"/>
      </w:tcPr>
    </w:tblStylePr>
    <w:tblStylePr w:type="band1Horz">
      <w:tblPr/>
      <w:tcPr>
        <w:shd w:val="clear" w:color="auto" w:fill="EFE3CA" w:themeFill="accent4" w:themeFillTint="33"/>
      </w:tcPr>
    </w:tblStylePr>
  </w:style>
  <w:style w:type="table" w:styleId="ColorfulList-Accent5">
    <w:name w:val="Colorful List Accent 5"/>
    <w:basedOn w:val="TableNormal"/>
    <w:uiPriority w:val="72"/>
    <w:semiHidden/>
    <w:unhideWhenUsed/>
    <w:qFormat/>
    <w:rPr>
      <w:color w:val="000000" w:themeColor="text1"/>
    </w:rPr>
    <w:tblPr>
      <w:tblInd w:w="0" w:type="dxa"/>
      <w:tblCellMar>
        <w:top w:w="0" w:type="dxa"/>
        <w:left w:w="108" w:type="dxa"/>
        <w:bottom w:w="0" w:type="dxa"/>
        <w:right w:w="108" w:type="dxa"/>
      </w:tblCellMar>
    </w:tblPr>
    <w:tcPr>
      <w:shd w:val="clear" w:color="auto" w:fill="F5E7EC" w:themeFill="accent5" w:themeFillTint="19"/>
    </w:tcPr>
    <w:tblStylePr w:type="firstRow">
      <w:rPr>
        <w:b/>
        <w:bCs/>
        <w:color w:val="FFFFFF" w:themeColor="background1"/>
      </w:rPr>
      <w:tblPr/>
      <w:tcPr>
        <w:tcBorders>
          <w:bottom w:val="single" w:sz="12" w:space="0" w:color="FFFFFF" w:themeColor="background1"/>
        </w:tcBorders>
        <w:shd w:val="clear" w:color="auto" w:fill="3C546C" w:themeFill="accent6" w:themeFillShade="CC"/>
      </w:tcPr>
    </w:tblStylePr>
    <w:tblStylePr w:type="lastRow">
      <w:rPr>
        <w:b/>
        <w:bCs/>
        <w:color w:val="3C546C"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C3CF" w:themeFill="accent5" w:themeFillTint="3F"/>
      </w:tcPr>
    </w:tblStylePr>
    <w:tblStylePr w:type="band1Horz">
      <w:tblPr/>
      <w:tcPr>
        <w:shd w:val="clear" w:color="auto" w:fill="ECCED9" w:themeFill="accent5" w:themeFillTint="33"/>
      </w:tcPr>
    </w:tblStylePr>
  </w:style>
  <w:style w:type="table" w:styleId="ColorfulList-Accent6">
    <w:name w:val="Colorful List Accent 6"/>
    <w:basedOn w:val="TableNormal"/>
    <w:uiPriority w:val="72"/>
    <w:semiHidden/>
    <w:unhideWhenUsed/>
    <w:qFormat/>
    <w:rPr>
      <w:color w:val="000000" w:themeColor="text1"/>
    </w:rPr>
    <w:tblPr>
      <w:tblInd w:w="0" w:type="dxa"/>
      <w:tblCellMar>
        <w:top w:w="0" w:type="dxa"/>
        <w:left w:w="108" w:type="dxa"/>
        <w:bottom w:w="0" w:type="dxa"/>
        <w:right w:w="108" w:type="dxa"/>
      </w:tblCellMar>
    </w:tblPr>
    <w:tcPr>
      <w:shd w:val="clear" w:color="auto" w:fill="ECF0F4" w:themeFill="accent6" w:themeFillTint="19"/>
    </w:tcPr>
    <w:tblStylePr w:type="firstRow">
      <w:rPr>
        <w:b/>
        <w:bCs/>
        <w:color w:val="FFFFFF" w:themeColor="background1"/>
      </w:rPr>
      <w:tblPr/>
      <w:tcPr>
        <w:tcBorders>
          <w:bottom w:val="single" w:sz="12" w:space="0" w:color="FFFFFF" w:themeColor="background1"/>
        </w:tcBorders>
        <w:shd w:val="clear" w:color="auto" w:fill="64273C" w:themeFill="accent5" w:themeFillShade="CC"/>
      </w:tcPr>
    </w:tblStylePr>
    <w:tblStylePr w:type="lastRow">
      <w:rPr>
        <w:b/>
        <w:bCs/>
        <w:color w:val="64273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FDAE4" w:themeFill="accent6" w:themeFillTint="3F"/>
      </w:tcPr>
    </w:tblStylePr>
    <w:tblStylePr w:type="band1Horz">
      <w:tblPr/>
      <w:tcPr>
        <w:shd w:val="clear" w:color="auto" w:fill="D8E1E9" w:themeFill="accent6" w:themeFillTint="33"/>
      </w:tcPr>
    </w:tblStylePr>
  </w:style>
  <w:style w:type="table" w:styleId="ColorfulGrid">
    <w:name w:val="Colorful Grid"/>
    <w:basedOn w:val="TableNormal"/>
    <w:uiPriority w:val="73"/>
    <w:semiHidden/>
    <w:unhideWhenUsed/>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C5F2DA" w:themeFill="accent1" w:themeFillTint="33"/>
    </w:tcPr>
    <w:tblStylePr w:type="firstRow">
      <w:rPr>
        <w:b/>
        <w:bCs/>
      </w:rPr>
      <w:tblPr/>
      <w:tcPr>
        <w:shd w:val="clear" w:color="auto" w:fill="8CE5B5" w:themeFill="accent1" w:themeFillTint="66"/>
      </w:tcPr>
    </w:tblStylePr>
    <w:tblStylePr w:type="lastRow">
      <w:rPr>
        <w:b/>
        <w:bCs/>
        <w:color w:val="000000" w:themeColor="text1"/>
      </w:rPr>
      <w:tblPr/>
      <w:tcPr>
        <w:shd w:val="clear" w:color="auto" w:fill="8CE5B5" w:themeFill="accent1" w:themeFillTint="66"/>
      </w:tcPr>
    </w:tblStylePr>
    <w:tblStylePr w:type="firstCol">
      <w:rPr>
        <w:color w:val="FFFFFF" w:themeColor="background1"/>
      </w:rPr>
      <w:tblPr/>
      <w:tcPr>
        <w:shd w:val="clear" w:color="auto" w:fill="156138" w:themeFill="accent1" w:themeFillShade="BF"/>
      </w:tcPr>
    </w:tblStylePr>
    <w:tblStylePr w:type="lastCol">
      <w:rPr>
        <w:color w:val="FFFFFF" w:themeColor="background1"/>
      </w:rPr>
      <w:tblPr/>
      <w:tcPr>
        <w:shd w:val="clear" w:color="auto" w:fill="156138" w:themeFill="accent1" w:themeFillShade="BF"/>
      </w:tcPr>
    </w:tblStylePr>
    <w:tblStylePr w:type="band1Vert">
      <w:tblPr/>
      <w:tcPr>
        <w:shd w:val="clear" w:color="auto" w:fill="6FDFA3" w:themeFill="accent1" w:themeFillTint="7F"/>
      </w:tcPr>
    </w:tblStylePr>
    <w:tblStylePr w:type="band1Horz">
      <w:tblPr/>
      <w:tcPr>
        <w:shd w:val="clear" w:color="auto" w:fill="6FDFA3" w:themeFill="accent1" w:themeFillTint="7F"/>
      </w:tcPr>
    </w:tblStylePr>
  </w:style>
  <w:style w:type="table" w:styleId="ColorfulGrid-Accent2">
    <w:name w:val="Colorful Grid Accent 2"/>
    <w:basedOn w:val="TableNormal"/>
    <w:uiPriority w:val="73"/>
    <w:semiHidden/>
    <w:unhideWhenUsed/>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AAFEFF" w:themeFill="accent2" w:themeFillTint="33"/>
    </w:tcPr>
    <w:tblStylePr w:type="firstRow">
      <w:rPr>
        <w:b/>
        <w:bCs/>
      </w:rPr>
      <w:tblPr/>
      <w:tcPr>
        <w:shd w:val="clear" w:color="auto" w:fill="55FDFF" w:themeFill="accent2" w:themeFillTint="66"/>
      </w:tcPr>
    </w:tblStylePr>
    <w:tblStylePr w:type="lastRow">
      <w:rPr>
        <w:b/>
        <w:bCs/>
        <w:color w:val="000000" w:themeColor="text1"/>
      </w:rPr>
      <w:tblPr/>
      <w:tcPr>
        <w:shd w:val="clear" w:color="auto" w:fill="55FDFF" w:themeFill="accent2" w:themeFillTint="66"/>
      </w:tcPr>
    </w:tblStylePr>
    <w:tblStylePr w:type="firstCol">
      <w:rPr>
        <w:color w:val="FFFFFF" w:themeColor="background1"/>
      </w:rPr>
      <w:tblPr/>
      <w:tcPr>
        <w:shd w:val="clear" w:color="auto" w:fill="003F40" w:themeFill="accent2" w:themeFillShade="BF"/>
      </w:tcPr>
    </w:tblStylePr>
    <w:tblStylePr w:type="lastCol">
      <w:rPr>
        <w:color w:val="FFFFFF" w:themeColor="background1"/>
      </w:rPr>
      <w:tblPr/>
      <w:tcPr>
        <w:shd w:val="clear" w:color="auto" w:fill="003F40" w:themeFill="accent2" w:themeFillShade="BF"/>
      </w:tcPr>
    </w:tblStylePr>
    <w:tblStylePr w:type="band1Vert">
      <w:tblPr/>
      <w:tcPr>
        <w:shd w:val="clear" w:color="auto" w:fill="2BFCFF" w:themeFill="accent2" w:themeFillTint="7F"/>
      </w:tcPr>
    </w:tblStylePr>
    <w:tblStylePr w:type="band1Horz">
      <w:tblPr/>
      <w:tcPr>
        <w:shd w:val="clear" w:color="auto" w:fill="2BFCFF" w:themeFill="accent2" w:themeFillTint="7F"/>
      </w:tcPr>
    </w:tblStylePr>
  </w:style>
  <w:style w:type="table" w:styleId="ColorfulGrid-Accent3">
    <w:name w:val="Colorful Grid Accent 3"/>
    <w:basedOn w:val="TableNormal"/>
    <w:uiPriority w:val="73"/>
    <w:semiHidden/>
    <w:unhideWhenUsed/>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F6CBD1" w:themeFill="accent3" w:themeFillTint="33"/>
    </w:tcPr>
    <w:tblStylePr w:type="firstRow">
      <w:rPr>
        <w:b/>
        <w:bCs/>
      </w:rPr>
      <w:tblPr/>
      <w:tcPr>
        <w:shd w:val="clear" w:color="auto" w:fill="ED98A4" w:themeFill="accent3" w:themeFillTint="66"/>
      </w:tcPr>
    </w:tblStylePr>
    <w:tblStylePr w:type="lastRow">
      <w:rPr>
        <w:b/>
        <w:bCs/>
        <w:color w:val="000000" w:themeColor="text1"/>
      </w:rPr>
      <w:tblPr/>
      <w:tcPr>
        <w:shd w:val="clear" w:color="auto" w:fill="ED98A4" w:themeFill="accent3" w:themeFillTint="66"/>
      </w:tcPr>
    </w:tblStylePr>
    <w:tblStylePr w:type="firstCol">
      <w:rPr>
        <w:color w:val="FFFFFF" w:themeColor="background1"/>
      </w:rPr>
      <w:tblPr/>
      <w:tcPr>
        <w:shd w:val="clear" w:color="auto" w:fill="841727" w:themeFill="accent3" w:themeFillShade="BF"/>
      </w:tcPr>
    </w:tblStylePr>
    <w:tblStylePr w:type="lastCol">
      <w:rPr>
        <w:color w:val="FFFFFF" w:themeColor="background1"/>
      </w:rPr>
      <w:tblPr/>
      <w:tcPr>
        <w:shd w:val="clear" w:color="auto" w:fill="841727" w:themeFill="accent3" w:themeFillShade="BF"/>
      </w:tcPr>
    </w:tblStylePr>
    <w:tblStylePr w:type="band1Vert">
      <w:tblPr/>
      <w:tcPr>
        <w:shd w:val="clear" w:color="auto" w:fill="E87E8E" w:themeFill="accent3" w:themeFillTint="7F"/>
      </w:tcPr>
    </w:tblStylePr>
    <w:tblStylePr w:type="band1Horz">
      <w:tblPr/>
      <w:tcPr>
        <w:shd w:val="clear" w:color="auto" w:fill="E87E8E" w:themeFill="accent3" w:themeFillTint="7F"/>
      </w:tcPr>
    </w:tblStylePr>
  </w:style>
  <w:style w:type="table" w:styleId="ColorfulGrid-Accent4">
    <w:name w:val="Colorful Grid Accent 4"/>
    <w:basedOn w:val="TableNormal"/>
    <w:uiPriority w:val="73"/>
    <w:semiHidden/>
    <w:unhideWhenUsed/>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EFE3CA" w:themeFill="accent4" w:themeFillTint="33"/>
    </w:tcPr>
    <w:tblStylePr w:type="firstRow">
      <w:rPr>
        <w:b/>
        <w:bCs/>
      </w:rPr>
      <w:tblPr/>
      <w:tcPr>
        <w:shd w:val="clear" w:color="auto" w:fill="DFC797" w:themeFill="accent4" w:themeFillTint="66"/>
      </w:tcPr>
    </w:tblStylePr>
    <w:tblStylePr w:type="lastRow">
      <w:rPr>
        <w:b/>
        <w:bCs/>
        <w:color w:val="000000" w:themeColor="text1"/>
      </w:rPr>
      <w:tblPr/>
      <w:tcPr>
        <w:shd w:val="clear" w:color="auto" w:fill="DFC797" w:themeFill="accent4" w:themeFillTint="66"/>
      </w:tcPr>
    </w:tblStylePr>
    <w:tblStylePr w:type="firstCol">
      <w:rPr>
        <w:color w:val="FFFFFF" w:themeColor="background1"/>
      </w:rPr>
      <w:tblPr/>
      <w:tcPr>
        <w:shd w:val="clear" w:color="auto" w:fill="634C1E" w:themeFill="accent4" w:themeFillShade="BF"/>
      </w:tcPr>
    </w:tblStylePr>
    <w:tblStylePr w:type="lastCol">
      <w:rPr>
        <w:color w:val="FFFFFF" w:themeColor="background1"/>
      </w:rPr>
      <w:tblPr/>
      <w:tcPr>
        <w:shd w:val="clear" w:color="auto" w:fill="634C1E" w:themeFill="accent4" w:themeFillShade="BF"/>
      </w:tcPr>
    </w:tblStylePr>
    <w:tblStylePr w:type="band1Vert">
      <w:tblPr/>
      <w:tcPr>
        <w:shd w:val="clear" w:color="auto" w:fill="D8BA7D" w:themeFill="accent4" w:themeFillTint="7F"/>
      </w:tcPr>
    </w:tblStylePr>
    <w:tblStylePr w:type="band1Horz">
      <w:tblPr/>
      <w:tcPr>
        <w:shd w:val="clear" w:color="auto" w:fill="D8BA7D" w:themeFill="accent4" w:themeFillTint="7F"/>
      </w:tcPr>
    </w:tblStylePr>
  </w:style>
  <w:style w:type="table" w:styleId="ColorfulGrid-Accent5">
    <w:name w:val="Colorful Grid Accent 5"/>
    <w:basedOn w:val="TableNormal"/>
    <w:uiPriority w:val="73"/>
    <w:semiHidden/>
    <w:unhideWhenUsed/>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ECCED9" w:themeFill="accent5" w:themeFillTint="33"/>
    </w:tcPr>
    <w:tblStylePr w:type="firstRow">
      <w:rPr>
        <w:b/>
        <w:bCs/>
      </w:rPr>
      <w:tblPr/>
      <w:tcPr>
        <w:shd w:val="clear" w:color="auto" w:fill="D99EB3" w:themeFill="accent5" w:themeFillTint="66"/>
      </w:tcPr>
    </w:tblStylePr>
    <w:tblStylePr w:type="lastRow">
      <w:rPr>
        <w:b/>
        <w:bCs/>
        <w:color w:val="000000" w:themeColor="text1"/>
      </w:rPr>
      <w:tblPr/>
      <w:tcPr>
        <w:shd w:val="clear" w:color="auto" w:fill="D99EB3" w:themeFill="accent5" w:themeFillTint="66"/>
      </w:tcPr>
    </w:tblStylePr>
    <w:tblStylePr w:type="firstCol">
      <w:rPr>
        <w:color w:val="FFFFFF" w:themeColor="background1"/>
      </w:rPr>
      <w:tblPr/>
      <w:tcPr>
        <w:shd w:val="clear" w:color="auto" w:fill="5E2438" w:themeFill="accent5" w:themeFillShade="BF"/>
      </w:tcPr>
    </w:tblStylePr>
    <w:tblStylePr w:type="lastCol">
      <w:rPr>
        <w:color w:val="FFFFFF" w:themeColor="background1"/>
      </w:rPr>
      <w:tblPr/>
      <w:tcPr>
        <w:shd w:val="clear" w:color="auto" w:fill="5E2438" w:themeFill="accent5" w:themeFillShade="BF"/>
      </w:tc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ColorfulGrid-Accent6">
    <w:name w:val="Colorful Grid Accent 6"/>
    <w:basedOn w:val="TableNormal"/>
    <w:uiPriority w:val="73"/>
    <w:semiHidden/>
    <w:unhideWhenUsed/>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D8E1E9" w:themeFill="accent6" w:themeFillTint="33"/>
    </w:tcPr>
    <w:tblStylePr w:type="firstRow">
      <w:rPr>
        <w:b/>
        <w:bCs/>
      </w:rPr>
      <w:tblPr/>
      <w:tcPr>
        <w:shd w:val="clear" w:color="auto" w:fill="B1C3D4" w:themeFill="accent6" w:themeFillTint="66"/>
      </w:tcPr>
    </w:tblStylePr>
    <w:tblStylePr w:type="lastRow">
      <w:rPr>
        <w:b/>
        <w:bCs/>
        <w:color w:val="000000" w:themeColor="text1"/>
      </w:rPr>
      <w:tblPr/>
      <w:tcPr>
        <w:shd w:val="clear" w:color="auto" w:fill="B1C3D4" w:themeFill="accent6" w:themeFillTint="66"/>
      </w:tcPr>
    </w:tblStylePr>
    <w:tblStylePr w:type="firstCol">
      <w:rPr>
        <w:color w:val="FFFFFF" w:themeColor="background1"/>
      </w:rPr>
      <w:tblPr/>
      <w:tcPr>
        <w:shd w:val="clear" w:color="auto" w:fill="384F65" w:themeFill="accent6" w:themeFillShade="BF"/>
      </w:tcPr>
    </w:tblStylePr>
    <w:tblStylePr w:type="lastCol">
      <w:rPr>
        <w:color w:val="FFFFFF" w:themeColor="background1"/>
      </w:rPr>
      <w:tblPr/>
      <w:tcPr>
        <w:shd w:val="clear" w:color="auto" w:fill="384F65" w:themeFill="accent6" w:themeFillShade="BF"/>
      </w:tcPr>
    </w:tblStylePr>
    <w:tblStylePr w:type="band1Vert">
      <w:tblPr/>
      <w:tcPr>
        <w:shd w:val="clear" w:color="auto" w:fill="9EB4CA" w:themeFill="accent6" w:themeFillTint="7F"/>
      </w:tcPr>
    </w:tblStylePr>
    <w:tblStylePr w:type="band1Horz">
      <w:tblPr/>
      <w:tcPr>
        <w:shd w:val="clear" w:color="auto" w:fill="9EB4CA" w:themeFill="accent6" w:themeFillTint="7F"/>
      </w:tcPr>
    </w:tblStylePr>
  </w:style>
  <w:style w:type="character" w:customStyle="1" w:styleId="MacroTextChar">
    <w:name w:val="Macro Text Char"/>
    <w:basedOn w:val="DefaultParagraphFont"/>
    <w:link w:val="MacroText"/>
    <w:uiPriority w:val="99"/>
    <w:semiHidden/>
    <w:rPr>
      <w:rFonts w:ascii="Consolas" w:hAnsi="Consolas"/>
      <w:b/>
      <w:color w:val="0E4125" w:themeColor="accent1" w:themeShade="80"/>
      <w:szCs w:val="20"/>
    </w:rPr>
  </w:style>
  <w:style w:type="character" w:customStyle="1" w:styleId="TitleChar">
    <w:name w:val="Title Char"/>
    <w:basedOn w:val="DefaultParagraphFont"/>
    <w:link w:val="Title"/>
    <w:uiPriority w:val="1"/>
    <w:qFormat/>
    <w:rPr>
      <w:rFonts w:asciiTheme="majorHAnsi" w:eastAsiaTheme="majorEastAsia" w:hAnsiTheme="majorHAnsi" w:cstheme="majorBidi"/>
      <w:caps/>
      <w:kern w:val="28"/>
      <w:sz w:val="70"/>
      <w:szCs w:val="56"/>
    </w:r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character" w:styleId="PlaceholderText">
    <w:name w:val="Placeholder Text"/>
    <w:basedOn w:val="DefaultParagraphFont"/>
    <w:uiPriority w:val="99"/>
    <w:semiHidden/>
    <w:rPr>
      <w:color w:val="595959" w:themeColor="text1" w:themeTint="A6"/>
    </w:rPr>
  </w:style>
  <w:style w:type="paragraph" w:customStyle="1" w:styleId="ContactInfo">
    <w:name w:val="Contact Info"/>
    <w:basedOn w:val="Normal"/>
    <w:uiPriority w:val="3"/>
    <w:qFormat/>
    <w:pPr>
      <w:jc w:val="center"/>
    </w:pPr>
  </w:style>
  <w:style w:type="character" w:customStyle="1" w:styleId="Heading1Char">
    <w:name w:val="Heading 1 Char"/>
    <w:basedOn w:val="DefaultParagraphFont"/>
    <w:link w:val="Heading1"/>
    <w:uiPriority w:val="9"/>
    <w:qFormat/>
    <w:rPr>
      <w:rFonts w:asciiTheme="majorHAnsi" w:eastAsiaTheme="majorEastAsia" w:hAnsiTheme="majorHAnsi" w:cstheme="majorBidi"/>
      <w:b/>
      <w:caps/>
      <w:color w:val="262626" w:themeColor="text1" w:themeTint="D9"/>
      <w:sz w:val="28"/>
      <w:szCs w:val="32"/>
    </w:rPr>
  </w:style>
  <w:style w:type="character" w:customStyle="1" w:styleId="Heading2Char">
    <w:name w:val="Heading 2 Char"/>
    <w:basedOn w:val="DefaultParagraphFont"/>
    <w:link w:val="Heading2"/>
    <w:uiPriority w:val="9"/>
    <w:rPr>
      <w:rFonts w:eastAsiaTheme="majorEastAsia" w:cstheme="majorBidi"/>
      <w:b/>
      <w:caps/>
      <w:color w:val="1D824C" w:themeColor="accent1"/>
      <w:sz w:val="26"/>
      <w:szCs w:val="26"/>
    </w:rPr>
  </w:style>
  <w:style w:type="character" w:customStyle="1" w:styleId="Heading3Char">
    <w:name w:val="Heading 3 Char"/>
    <w:basedOn w:val="DefaultParagraphFont"/>
    <w:link w:val="Heading3"/>
    <w:uiPriority w:val="9"/>
    <w:rPr>
      <w:rFonts w:eastAsiaTheme="majorEastAsia" w:cstheme="majorBidi"/>
      <w:b/>
      <w:caps/>
      <w:szCs w:val="24"/>
    </w:rPr>
  </w:style>
  <w:style w:type="character" w:customStyle="1" w:styleId="SubtleReference1">
    <w:name w:val="Subtle Reference1"/>
    <w:basedOn w:val="DefaultParagraphFont"/>
    <w:uiPriority w:val="10"/>
    <w:qFormat/>
    <w:rPr>
      <w:b/>
      <w:smallCaps/>
      <w:color w:val="595959" w:themeColor="text1" w:themeTint="A6"/>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color w:val="156138" w:themeColor="accent1" w:themeShade="BF"/>
    </w:rPr>
  </w:style>
  <w:style w:type="character" w:customStyle="1" w:styleId="Heading8Char">
    <w:name w:val="Heading 8 Char"/>
    <w:basedOn w:val="DefaultParagraphFont"/>
    <w:link w:val="Heading8"/>
    <w:uiPriority w:val="9"/>
    <w:semiHidden/>
    <w:qFormat/>
    <w:rPr>
      <w:rFonts w:asciiTheme="majorHAnsi" w:eastAsiaTheme="majorEastAsia" w:hAnsiTheme="majorHAnsi" w:cstheme="majorBidi"/>
      <w:b/>
      <w:color w:val="auto"/>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b/>
      <w:i/>
      <w:iCs/>
      <w:color w:val="auto"/>
      <w:szCs w:val="21"/>
    </w:rPr>
  </w:style>
  <w:style w:type="paragraph" w:customStyle="1" w:styleId="TOCHeading1">
    <w:name w:val="TOC Heading1"/>
    <w:basedOn w:val="Heading1"/>
    <w:next w:val="Normal"/>
    <w:uiPriority w:val="39"/>
    <w:semiHidden/>
    <w:unhideWhenUsed/>
    <w:qFormat/>
    <w:pPr>
      <w:outlineLvl w:val="9"/>
    </w:pPr>
  </w:style>
  <w:style w:type="paragraph" w:styleId="Quote">
    <w:name w:val="Quote"/>
    <w:basedOn w:val="Normal"/>
    <w:next w:val="Normal"/>
    <w:link w:val="QuoteChar"/>
    <w:uiPriority w:val="29"/>
    <w:semiHidden/>
    <w:unhideWhenUsed/>
    <w:pPr>
      <w:spacing w:before="20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rPr>
  </w:style>
  <w:style w:type="paragraph" w:styleId="IntenseQuote">
    <w:name w:val="Intense Quote"/>
    <w:basedOn w:val="Normal"/>
    <w:next w:val="Normal"/>
    <w:link w:val="IntenseQuoteChar"/>
    <w:uiPriority w:val="30"/>
    <w:semiHidden/>
    <w:unhideWhenUsed/>
    <w:qFormat/>
    <w:pPr>
      <w:pBdr>
        <w:top w:val="single" w:sz="4" w:space="10" w:color="1D824C" w:themeColor="accent1"/>
        <w:bottom w:val="single" w:sz="4" w:space="10" w:color="1D824C" w:themeColor="accent1"/>
      </w:pBdr>
      <w:spacing w:before="360" w:after="360"/>
      <w:jc w:val="center"/>
    </w:pPr>
    <w:rPr>
      <w:i/>
      <w:iCs/>
      <w:color w:val="1D824C" w:themeColor="accent1"/>
    </w:rPr>
  </w:style>
  <w:style w:type="character" w:customStyle="1" w:styleId="IntenseQuoteChar">
    <w:name w:val="Intense Quote Char"/>
    <w:basedOn w:val="DefaultParagraphFont"/>
    <w:link w:val="IntenseQuote"/>
    <w:uiPriority w:val="30"/>
    <w:semiHidden/>
    <w:rPr>
      <w:i/>
      <w:iCs/>
      <w:color w:val="1D824C" w:themeColor="accent1"/>
    </w:rPr>
  </w:style>
  <w:style w:type="character" w:customStyle="1" w:styleId="BookTitle1">
    <w:name w:val="Book Title1"/>
    <w:basedOn w:val="DefaultParagraphFont"/>
    <w:uiPriority w:val="33"/>
    <w:semiHidden/>
    <w:unhideWhenUsed/>
    <w:rPr>
      <w:b/>
      <w:bCs/>
      <w:i/>
      <w:iCs/>
      <w:spacing w:val="0"/>
    </w:rPr>
  </w:style>
  <w:style w:type="character" w:customStyle="1" w:styleId="SubtitleChar">
    <w:name w:val="Subtitle Char"/>
    <w:basedOn w:val="DefaultParagraphFont"/>
    <w:link w:val="Subtitle"/>
    <w:uiPriority w:val="11"/>
    <w:semiHidden/>
    <w:qFormat/>
    <w:rPr>
      <w:rFonts w:eastAsiaTheme="minorEastAsia"/>
      <w:color w:val="595959" w:themeColor="text1" w:themeTint="A6"/>
    </w:rPr>
  </w:style>
  <w:style w:type="character" w:customStyle="1" w:styleId="BalloonTextChar">
    <w:name w:val="Balloon Text Char"/>
    <w:basedOn w:val="DefaultParagraphFont"/>
    <w:link w:val="BalloonText"/>
    <w:uiPriority w:val="99"/>
    <w:semiHidden/>
    <w:qFormat/>
    <w:rPr>
      <w:rFonts w:ascii="Segoe UI" w:hAnsi="Segoe UI" w:cs="Segoe UI"/>
      <w:szCs w:val="18"/>
    </w:rPr>
  </w:style>
  <w:style w:type="character" w:customStyle="1" w:styleId="BodyText3Char">
    <w:name w:val="Body Text 3 Char"/>
    <w:basedOn w:val="DefaultParagraphFont"/>
    <w:link w:val="BodyText3"/>
    <w:uiPriority w:val="99"/>
    <w:semiHidden/>
    <w:qFormat/>
    <w:rPr>
      <w:szCs w:val="16"/>
    </w:rPr>
  </w:style>
  <w:style w:type="character" w:customStyle="1" w:styleId="BodyTextIndent3Char">
    <w:name w:val="Body Text Indent 3 Char"/>
    <w:basedOn w:val="DefaultParagraphFont"/>
    <w:link w:val="BodyTextIndent3"/>
    <w:uiPriority w:val="99"/>
    <w:semiHidden/>
    <w:qFormat/>
    <w:rPr>
      <w:szCs w:val="16"/>
    </w:rPr>
  </w:style>
  <w:style w:type="character" w:customStyle="1" w:styleId="CommentTextChar">
    <w:name w:val="Comment Text Char"/>
    <w:basedOn w:val="DefaultParagraphFont"/>
    <w:link w:val="CommentText"/>
    <w:uiPriority w:val="99"/>
    <w:semiHidden/>
    <w:qFormat/>
    <w:rPr>
      <w:szCs w:val="20"/>
    </w:rPr>
  </w:style>
  <w:style w:type="character" w:customStyle="1" w:styleId="CommentSubjectChar">
    <w:name w:val="Comment Subject Char"/>
    <w:basedOn w:val="CommentTextChar"/>
    <w:link w:val="CommentSubject"/>
    <w:uiPriority w:val="99"/>
    <w:semiHidden/>
    <w:qFormat/>
    <w:rPr>
      <w:b/>
      <w:bCs/>
      <w:szCs w:val="20"/>
    </w:rPr>
  </w:style>
  <w:style w:type="character" w:customStyle="1" w:styleId="DocumentMapChar">
    <w:name w:val="Document Map Char"/>
    <w:basedOn w:val="DefaultParagraphFont"/>
    <w:link w:val="DocumentMap"/>
    <w:uiPriority w:val="99"/>
    <w:semiHidden/>
    <w:qFormat/>
    <w:rPr>
      <w:rFonts w:ascii="Segoe UI" w:hAnsi="Segoe UI" w:cs="Segoe UI"/>
      <w:szCs w:val="16"/>
    </w:rPr>
  </w:style>
  <w:style w:type="character" w:customStyle="1" w:styleId="EndnoteTextChar">
    <w:name w:val="Endnote Text Char"/>
    <w:basedOn w:val="DefaultParagraphFont"/>
    <w:link w:val="EndnoteText"/>
    <w:uiPriority w:val="99"/>
    <w:semiHidden/>
    <w:qFormat/>
    <w:rPr>
      <w:szCs w:val="20"/>
    </w:rPr>
  </w:style>
  <w:style w:type="character" w:customStyle="1" w:styleId="FootnoteTextChar">
    <w:name w:val="Footnote Text Char"/>
    <w:basedOn w:val="DefaultParagraphFont"/>
    <w:link w:val="FootnoteText"/>
    <w:uiPriority w:val="99"/>
    <w:semiHidden/>
    <w:qFormat/>
    <w:rPr>
      <w:szCs w:val="20"/>
    </w:rPr>
  </w:style>
  <w:style w:type="character" w:customStyle="1" w:styleId="HTMLPreformattedChar">
    <w:name w:val="HTML Preformatted Char"/>
    <w:basedOn w:val="DefaultParagraphFont"/>
    <w:link w:val="HTMLPreformatted"/>
    <w:uiPriority w:val="99"/>
    <w:semiHidden/>
    <w:qFormat/>
    <w:rPr>
      <w:rFonts w:ascii="Consolas" w:hAnsi="Consolas"/>
      <w:szCs w:val="20"/>
    </w:rPr>
  </w:style>
  <w:style w:type="character" w:customStyle="1" w:styleId="PlainTextChar">
    <w:name w:val="Plain Text Char"/>
    <w:basedOn w:val="DefaultParagraphFont"/>
    <w:link w:val="PlainText"/>
    <w:uiPriority w:val="99"/>
    <w:semiHidden/>
    <w:qFormat/>
    <w:rPr>
      <w:rFonts w:ascii="Consolas" w:hAnsi="Consolas"/>
      <w:szCs w:val="21"/>
    </w:rPr>
  </w:style>
  <w:style w:type="character" w:customStyle="1" w:styleId="Heading7Char">
    <w:name w:val="Heading 7 Char"/>
    <w:basedOn w:val="DefaultParagraphFont"/>
    <w:link w:val="Heading7"/>
    <w:uiPriority w:val="9"/>
    <w:semiHidden/>
    <w:qFormat/>
    <w:rPr>
      <w:rFonts w:asciiTheme="majorHAnsi" w:eastAsiaTheme="majorEastAsia" w:hAnsiTheme="majorHAnsi" w:cstheme="majorBidi"/>
      <w:i/>
      <w:iCs/>
      <w:color w:val="0E4125" w:themeColor="accent1" w:themeShade="80"/>
    </w:rPr>
  </w:style>
  <w:style w:type="paragraph" w:customStyle="1" w:styleId="Bibliography1">
    <w:name w:val="Bibliography1"/>
    <w:basedOn w:val="Normal"/>
    <w:next w:val="Normal"/>
    <w:uiPriority w:val="37"/>
    <w:semiHidden/>
    <w:unhideWhenUsed/>
    <w:qFormat/>
  </w:style>
  <w:style w:type="character" w:customStyle="1" w:styleId="BodyTextChar">
    <w:name w:val="Body Text Char"/>
    <w:basedOn w:val="DefaultParagraphFont"/>
    <w:link w:val="BodyText"/>
    <w:uiPriority w:val="99"/>
    <w:semiHidden/>
    <w:qFormat/>
  </w:style>
  <w:style w:type="character" w:customStyle="1" w:styleId="BodyText2Char">
    <w:name w:val="Body Text 2 Char"/>
    <w:basedOn w:val="DefaultParagraphFont"/>
    <w:link w:val="BodyText2"/>
    <w:qFormat/>
  </w:style>
  <w:style w:type="character" w:customStyle="1" w:styleId="BodyTextFirstIndentChar">
    <w:name w:val="Body Text First Indent Char"/>
    <w:basedOn w:val="BodyTextChar"/>
    <w:link w:val="BodyTextFirstIndent"/>
    <w:uiPriority w:val="99"/>
    <w:semiHidden/>
    <w:qFormat/>
  </w:style>
  <w:style w:type="character" w:customStyle="1" w:styleId="BodyTextIndentChar">
    <w:name w:val="Body Text Indent Char"/>
    <w:basedOn w:val="DefaultParagraphFont"/>
    <w:link w:val="BodyTextIndent"/>
    <w:uiPriority w:val="99"/>
    <w:semiHidden/>
    <w:qFormat/>
  </w:style>
  <w:style w:type="character" w:customStyle="1" w:styleId="BodyTextFirstIndent2Char">
    <w:name w:val="Body Text First Indent 2 Char"/>
    <w:basedOn w:val="BodyTextIndentChar"/>
    <w:link w:val="BodyTextFirstIndent2"/>
    <w:uiPriority w:val="99"/>
    <w:semiHidden/>
    <w:qFormat/>
  </w:style>
  <w:style w:type="character" w:customStyle="1" w:styleId="BodyTextIndent2Char">
    <w:name w:val="Body Text Indent 2 Char"/>
    <w:basedOn w:val="DefaultParagraphFont"/>
    <w:link w:val="BodyTextIndent2"/>
    <w:uiPriority w:val="99"/>
    <w:semiHidden/>
    <w:qFormat/>
  </w:style>
  <w:style w:type="character" w:customStyle="1" w:styleId="ClosingChar">
    <w:name w:val="Closing Char"/>
    <w:basedOn w:val="DefaultParagraphFont"/>
    <w:link w:val="Closing"/>
    <w:uiPriority w:val="99"/>
    <w:semiHidden/>
    <w:qFormat/>
  </w:style>
  <w:style w:type="character" w:customStyle="1" w:styleId="DateChar">
    <w:name w:val="Date Char"/>
    <w:basedOn w:val="DefaultParagraphFont"/>
    <w:link w:val="Date"/>
    <w:uiPriority w:val="99"/>
    <w:semiHidden/>
    <w:qFormat/>
  </w:style>
  <w:style w:type="character" w:customStyle="1" w:styleId="E-mailSignatureChar">
    <w:name w:val="E-mail Signature Char"/>
    <w:basedOn w:val="DefaultParagraphFont"/>
    <w:link w:val="E-mailSignature"/>
    <w:uiPriority w:val="99"/>
    <w:semiHidden/>
    <w:qFormat/>
  </w:style>
  <w:style w:type="table" w:customStyle="1" w:styleId="GridTable1Light1">
    <w:name w:val="Grid Table 1 Light1"/>
    <w:basedOn w:val="TableNormal"/>
    <w:uiPriority w:val="46"/>
    <w:qFormat/>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qFormat/>
    <w:tblPr>
      <w:tblInd w:w="0" w:type="dxa"/>
      <w:tblBorders>
        <w:top w:val="single" w:sz="4" w:space="0" w:color="8CE5B5" w:themeColor="accent1" w:themeTint="66"/>
        <w:left w:val="single" w:sz="4" w:space="0" w:color="8CE5B5" w:themeColor="accent1" w:themeTint="66"/>
        <w:bottom w:val="single" w:sz="4" w:space="0" w:color="8CE5B5" w:themeColor="accent1" w:themeTint="66"/>
        <w:right w:val="single" w:sz="4" w:space="0" w:color="8CE5B5" w:themeColor="accent1" w:themeTint="66"/>
        <w:insideH w:val="single" w:sz="4" w:space="0" w:color="8CE5B5" w:themeColor="accent1" w:themeTint="66"/>
        <w:insideV w:val="single" w:sz="4" w:space="0" w:color="8CE5B5" w:themeColor="accent1" w:themeTint="66"/>
      </w:tblBorders>
      <w:tblCellMar>
        <w:top w:w="0" w:type="dxa"/>
        <w:left w:w="108" w:type="dxa"/>
        <w:bottom w:w="0" w:type="dxa"/>
        <w:right w:w="108" w:type="dxa"/>
      </w:tblCellMar>
    </w:tblPr>
    <w:tblStylePr w:type="firstRow">
      <w:rPr>
        <w:b/>
        <w:bCs/>
      </w:rPr>
      <w:tblPr/>
      <w:tcPr>
        <w:tcBorders>
          <w:bottom w:val="single" w:sz="12" w:space="0" w:color="52D890" w:themeColor="accent1" w:themeTint="99"/>
        </w:tcBorders>
      </w:tcPr>
    </w:tblStylePr>
    <w:tblStylePr w:type="lastRow">
      <w:rPr>
        <w:b/>
        <w:bCs/>
      </w:rPr>
      <w:tblPr/>
      <w:tcPr>
        <w:tcBorders>
          <w:top w:val="double" w:sz="2" w:space="0" w:color="52D890"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qFormat/>
    <w:tblPr>
      <w:tblInd w:w="0" w:type="dxa"/>
      <w:tblBorders>
        <w:top w:val="single" w:sz="4" w:space="0" w:color="55FDFF" w:themeColor="accent2" w:themeTint="66"/>
        <w:left w:val="single" w:sz="4" w:space="0" w:color="55FDFF" w:themeColor="accent2" w:themeTint="66"/>
        <w:bottom w:val="single" w:sz="4" w:space="0" w:color="55FDFF" w:themeColor="accent2" w:themeTint="66"/>
        <w:right w:val="single" w:sz="4" w:space="0" w:color="55FDFF" w:themeColor="accent2" w:themeTint="66"/>
        <w:insideH w:val="single" w:sz="4" w:space="0" w:color="55FDFF" w:themeColor="accent2" w:themeTint="66"/>
        <w:insideV w:val="single" w:sz="4" w:space="0" w:color="55FDFF" w:themeColor="accent2" w:themeTint="66"/>
      </w:tblBorders>
      <w:tblCellMar>
        <w:top w:w="0" w:type="dxa"/>
        <w:left w:w="108" w:type="dxa"/>
        <w:bottom w:w="0" w:type="dxa"/>
        <w:right w:w="108" w:type="dxa"/>
      </w:tblCellMar>
    </w:tblPr>
    <w:tblStylePr w:type="firstRow">
      <w:rPr>
        <w:b/>
        <w:bCs/>
      </w:rPr>
      <w:tblPr/>
      <w:tcPr>
        <w:tcBorders>
          <w:bottom w:val="single" w:sz="12" w:space="0" w:color="00FCFF" w:themeColor="accent2" w:themeTint="99"/>
        </w:tcBorders>
      </w:tcPr>
    </w:tblStylePr>
    <w:tblStylePr w:type="lastRow">
      <w:rPr>
        <w:b/>
        <w:bCs/>
      </w:rPr>
      <w:tblPr/>
      <w:tcPr>
        <w:tcBorders>
          <w:top w:val="double" w:sz="2" w:space="0" w:color="00FCFF"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qFormat/>
    <w:tblPr>
      <w:tblInd w:w="0" w:type="dxa"/>
      <w:tblBorders>
        <w:top w:val="single" w:sz="4" w:space="0" w:color="ED98A4" w:themeColor="accent3" w:themeTint="66"/>
        <w:left w:val="single" w:sz="4" w:space="0" w:color="ED98A4" w:themeColor="accent3" w:themeTint="66"/>
        <w:bottom w:val="single" w:sz="4" w:space="0" w:color="ED98A4" w:themeColor="accent3" w:themeTint="66"/>
        <w:right w:val="single" w:sz="4" w:space="0" w:color="ED98A4" w:themeColor="accent3" w:themeTint="66"/>
        <w:insideH w:val="single" w:sz="4" w:space="0" w:color="ED98A4" w:themeColor="accent3" w:themeTint="66"/>
        <w:insideV w:val="single" w:sz="4" w:space="0" w:color="ED98A4" w:themeColor="accent3" w:themeTint="66"/>
      </w:tblBorders>
      <w:tblCellMar>
        <w:top w:w="0" w:type="dxa"/>
        <w:left w:w="108" w:type="dxa"/>
        <w:bottom w:w="0" w:type="dxa"/>
        <w:right w:w="108" w:type="dxa"/>
      </w:tblCellMar>
    </w:tblPr>
    <w:tblStylePr w:type="firstRow">
      <w:rPr>
        <w:b/>
        <w:bCs/>
      </w:rPr>
      <w:tblPr/>
      <w:tcPr>
        <w:tcBorders>
          <w:bottom w:val="single" w:sz="12" w:space="0" w:color="E46477" w:themeColor="accent3" w:themeTint="99"/>
        </w:tcBorders>
      </w:tcPr>
    </w:tblStylePr>
    <w:tblStylePr w:type="lastRow">
      <w:rPr>
        <w:b/>
        <w:bCs/>
      </w:rPr>
      <w:tblPr/>
      <w:tcPr>
        <w:tcBorders>
          <w:top w:val="double" w:sz="2" w:space="0" w:color="E46477"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qFormat/>
    <w:tblPr>
      <w:tblInd w:w="0" w:type="dxa"/>
      <w:tblBorders>
        <w:top w:val="single" w:sz="4" w:space="0" w:color="DFC797" w:themeColor="accent4" w:themeTint="66"/>
        <w:left w:val="single" w:sz="4" w:space="0" w:color="DFC797" w:themeColor="accent4" w:themeTint="66"/>
        <w:bottom w:val="single" w:sz="4" w:space="0" w:color="DFC797" w:themeColor="accent4" w:themeTint="66"/>
        <w:right w:val="single" w:sz="4" w:space="0" w:color="DFC797" w:themeColor="accent4" w:themeTint="66"/>
        <w:insideH w:val="single" w:sz="4" w:space="0" w:color="DFC797" w:themeColor="accent4" w:themeTint="66"/>
        <w:insideV w:val="single" w:sz="4" w:space="0" w:color="DFC797" w:themeColor="accent4" w:themeTint="66"/>
      </w:tblBorders>
      <w:tblCellMar>
        <w:top w:w="0" w:type="dxa"/>
        <w:left w:w="108" w:type="dxa"/>
        <w:bottom w:w="0" w:type="dxa"/>
        <w:right w:w="108" w:type="dxa"/>
      </w:tblCellMar>
    </w:tblPr>
    <w:tblStylePr w:type="firstRow">
      <w:rPr>
        <w:b/>
        <w:bCs/>
      </w:rPr>
      <w:tblPr/>
      <w:tcPr>
        <w:tcBorders>
          <w:bottom w:val="single" w:sz="12" w:space="0" w:color="D0AC63" w:themeColor="accent4" w:themeTint="99"/>
        </w:tcBorders>
      </w:tcPr>
    </w:tblStylePr>
    <w:tblStylePr w:type="lastRow">
      <w:rPr>
        <w:b/>
        <w:bCs/>
      </w:rPr>
      <w:tblPr/>
      <w:tcPr>
        <w:tcBorders>
          <w:top w:val="double" w:sz="2" w:space="0" w:color="D0AC63"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qFormat/>
    <w:tblPr>
      <w:tblInd w:w="0" w:type="dxa"/>
      <w:tblBorders>
        <w:top w:val="single" w:sz="4" w:space="0" w:color="D99EB3" w:themeColor="accent5" w:themeTint="66"/>
        <w:left w:val="single" w:sz="4" w:space="0" w:color="D99EB3" w:themeColor="accent5" w:themeTint="66"/>
        <w:bottom w:val="single" w:sz="4" w:space="0" w:color="D99EB3" w:themeColor="accent5" w:themeTint="66"/>
        <w:right w:val="single" w:sz="4" w:space="0" w:color="D99EB3" w:themeColor="accent5" w:themeTint="66"/>
        <w:insideH w:val="single" w:sz="4" w:space="0" w:color="D99EB3" w:themeColor="accent5" w:themeTint="66"/>
        <w:insideV w:val="single" w:sz="4" w:space="0" w:color="D99EB3" w:themeColor="accent5" w:themeTint="66"/>
      </w:tblBorders>
      <w:tblCellMar>
        <w:top w:w="0" w:type="dxa"/>
        <w:left w:w="108" w:type="dxa"/>
        <w:bottom w:w="0" w:type="dxa"/>
        <w:right w:w="108" w:type="dxa"/>
      </w:tblCellMar>
    </w:tblPr>
    <w:tblStylePr w:type="firstRow">
      <w:rPr>
        <w:b/>
        <w:bCs/>
      </w:rPr>
      <w:tblPr/>
      <w:tcPr>
        <w:tcBorders>
          <w:bottom w:val="single" w:sz="12" w:space="0" w:color="C66E8D" w:themeColor="accent5" w:themeTint="99"/>
        </w:tcBorders>
      </w:tcPr>
    </w:tblStylePr>
    <w:tblStylePr w:type="lastRow">
      <w:rPr>
        <w:b/>
        <w:bCs/>
      </w:rPr>
      <w:tblPr/>
      <w:tcPr>
        <w:tcBorders>
          <w:top w:val="double" w:sz="2" w:space="0" w:color="C66E8D"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qFormat/>
    <w:tblPr>
      <w:tblInd w:w="0" w:type="dxa"/>
      <w:tblBorders>
        <w:top w:val="single" w:sz="4" w:space="0" w:color="B1C3D4" w:themeColor="accent6" w:themeTint="66"/>
        <w:left w:val="single" w:sz="4" w:space="0" w:color="B1C3D4" w:themeColor="accent6" w:themeTint="66"/>
        <w:bottom w:val="single" w:sz="4" w:space="0" w:color="B1C3D4" w:themeColor="accent6" w:themeTint="66"/>
        <w:right w:val="single" w:sz="4" w:space="0" w:color="B1C3D4" w:themeColor="accent6" w:themeTint="66"/>
        <w:insideH w:val="single" w:sz="4" w:space="0" w:color="B1C3D4" w:themeColor="accent6" w:themeTint="66"/>
        <w:insideV w:val="single" w:sz="4" w:space="0" w:color="B1C3D4" w:themeColor="accent6" w:themeTint="66"/>
      </w:tblBorders>
      <w:tblCellMar>
        <w:top w:w="0" w:type="dxa"/>
        <w:left w:w="108" w:type="dxa"/>
        <w:bottom w:w="0" w:type="dxa"/>
        <w:right w:w="108" w:type="dxa"/>
      </w:tblCellMar>
    </w:tblPr>
    <w:tblStylePr w:type="firstRow">
      <w:rPr>
        <w:b/>
        <w:bCs/>
      </w:rPr>
      <w:tblPr/>
      <w:tcPr>
        <w:tcBorders>
          <w:bottom w:val="single" w:sz="12" w:space="0" w:color="8BA5BF" w:themeColor="accent6" w:themeTint="99"/>
        </w:tcBorders>
      </w:tcPr>
    </w:tblStylePr>
    <w:tblStylePr w:type="lastRow">
      <w:rPr>
        <w:b/>
        <w:bCs/>
      </w:rPr>
      <w:tblPr/>
      <w:tcPr>
        <w:tcBorders>
          <w:top w:val="double" w:sz="2" w:space="0" w:color="8BA5BF"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qFormat/>
    <w:tblPr>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qFormat/>
    <w:tblPr>
      <w:tblInd w:w="0" w:type="dxa"/>
      <w:tblBorders>
        <w:top w:val="single" w:sz="2" w:space="0" w:color="52D890" w:themeColor="accent1" w:themeTint="99"/>
        <w:bottom w:val="single" w:sz="2" w:space="0" w:color="52D890" w:themeColor="accent1" w:themeTint="99"/>
        <w:insideH w:val="single" w:sz="2" w:space="0" w:color="52D890" w:themeColor="accent1" w:themeTint="99"/>
        <w:insideV w:val="single" w:sz="2" w:space="0" w:color="52D890" w:themeColor="accent1" w:themeTint="99"/>
      </w:tblBorders>
      <w:tblCellMar>
        <w:top w:w="0" w:type="dxa"/>
        <w:left w:w="108" w:type="dxa"/>
        <w:bottom w:w="0" w:type="dxa"/>
        <w:right w:w="108" w:type="dxa"/>
      </w:tblCellMar>
    </w:tblPr>
    <w:tblStylePr w:type="firstRow">
      <w:rPr>
        <w:b/>
        <w:bCs/>
      </w:rPr>
      <w:tblPr/>
      <w:tcPr>
        <w:tcBorders>
          <w:top w:val="nil"/>
          <w:bottom w:val="single" w:sz="12" w:space="0" w:color="52D890" w:themeColor="accent1" w:themeTint="99"/>
          <w:insideH w:val="nil"/>
          <w:insideV w:val="nil"/>
        </w:tcBorders>
        <w:shd w:val="clear" w:color="auto" w:fill="FFFFFF" w:themeFill="background1"/>
      </w:tcPr>
    </w:tblStylePr>
    <w:tblStylePr w:type="lastRow">
      <w:rPr>
        <w:b/>
        <w:bCs/>
      </w:rPr>
      <w:tblPr/>
      <w:tcPr>
        <w:tcBorders>
          <w:top w:val="double" w:sz="2" w:space="0" w:color="52D890"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customStyle="1" w:styleId="GridTable2-Accent21">
    <w:name w:val="Grid Table 2 - Accent 21"/>
    <w:basedOn w:val="TableNormal"/>
    <w:uiPriority w:val="47"/>
    <w:qFormat/>
    <w:tblPr>
      <w:tblInd w:w="0" w:type="dxa"/>
      <w:tblBorders>
        <w:top w:val="single" w:sz="2" w:space="0" w:color="00FCFF" w:themeColor="accent2" w:themeTint="99"/>
        <w:bottom w:val="single" w:sz="2" w:space="0" w:color="00FCFF" w:themeColor="accent2" w:themeTint="99"/>
        <w:insideH w:val="single" w:sz="2" w:space="0" w:color="00FCFF" w:themeColor="accent2" w:themeTint="99"/>
        <w:insideV w:val="single" w:sz="2" w:space="0" w:color="00FCFF" w:themeColor="accent2" w:themeTint="99"/>
      </w:tblBorders>
      <w:tblCellMar>
        <w:top w:w="0" w:type="dxa"/>
        <w:left w:w="108" w:type="dxa"/>
        <w:bottom w:w="0" w:type="dxa"/>
        <w:right w:w="108" w:type="dxa"/>
      </w:tblCellMar>
    </w:tblPr>
    <w:tblStylePr w:type="firstRow">
      <w:rPr>
        <w:b/>
        <w:bCs/>
      </w:rPr>
      <w:tblPr/>
      <w:tcPr>
        <w:tcBorders>
          <w:top w:val="nil"/>
          <w:bottom w:val="single" w:sz="12" w:space="0" w:color="00FCFF" w:themeColor="accent2" w:themeTint="99"/>
          <w:insideH w:val="nil"/>
          <w:insideV w:val="nil"/>
        </w:tcBorders>
        <w:shd w:val="clear" w:color="auto" w:fill="FFFFFF" w:themeFill="background1"/>
      </w:tcPr>
    </w:tblStylePr>
    <w:tblStylePr w:type="lastRow">
      <w:rPr>
        <w:b/>
        <w:bCs/>
      </w:rPr>
      <w:tblPr/>
      <w:tcPr>
        <w:tcBorders>
          <w:top w:val="double" w:sz="2" w:space="0" w:color="00FCFF"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customStyle="1" w:styleId="GridTable2-Accent31">
    <w:name w:val="Grid Table 2 - Accent 31"/>
    <w:basedOn w:val="TableNormal"/>
    <w:uiPriority w:val="47"/>
    <w:qFormat/>
    <w:tblPr>
      <w:tblInd w:w="0" w:type="dxa"/>
      <w:tblBorders>
        <w:top w:val="single" w:sz="2" w:space="0" w:color="E46477" w:themeColor="accent3" w:themeTint="99"/>
        <w:bottom w:val="single" w:sz="2" w:space="0" w:color="E46477" w:themeColor="accent3" w:themeTint="99"/>
        <w:insideH w:val="single" w:sz="2" w:space="0" w:color="E46477" w:themeColor="accent3" w:themeTint="99"/>
        <w:insideV w:val="single" w:sz="2" w:space="0" w:color="E46477" w:themeColor="accent3" w:themeTint="99"/>
      </w:tblBorders>
      <w:tblCellMar>
        <w:top w:w="0" w:type="dxa"/>
        <w:left w:w="108" w:type="dxa"/>
        <w:bottom w:w="0" w:type="dxa"/>
        <w:right w:w="108" w:type="dxa"/>
      </w:tblCellMar>
    </w:tblPr>
    <w:tblStylePr w:type="firstRow">
      <w:rPr>
        <w:b/>
        <w:bCs/>
      </w:rPr>
      <w:tblPr/>
      <w:tcPr>
        <w:tcBorders>
          <w:top w:val="nil"/>
          <w:bottom w:val="single" w:sz="12" w:space="0" w:color="E46477" w:themeColor="accent3" w:themeTint="99"/>
          <w:insideH w:val="nil"/>
          <w:insideV w:val="nil"/>
        </w:tcBorders>
        <w:shd w:val="clear" w:color="auto" w:fill="FFFFFF" w:themeFill="background1"/>
      </w:tcPr>
    </w:tblStylePr>
    <w:tblStylePr w:type="lastRow">
      <w:rPr>
        <w:b/>
        <w:bCs/>
      </w:rPr>
      <w:tblPr/>
      <w:tcPr>
        <w:tcBorders>
          <w:top w:val="double" w:sz="2" w:space="0" w:color="E46477"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customStyle="1" w:styleId="GridTable2-Accent41">
    <w:name w:val="Grid Table 2 - Accent 41"/>
    <w:basedOn w:val="TableNormal"/>
    <w:uiPriority w:val="47"/>
    <w:qFormat/>
    <w:tblPr>
      <w:tblInd w:w="0" w:type="dxa"/>
      <w:tblBorders>
        <w:top w:val="single" w:sz="2" w:space="0" w:color="D0AC63" w:themeColor="accent4" w:themeTint="99"/>
        <w:bottom w:val="single" w:sz="2" w:space="0" w:color="D0AC63" w:themeColor="accent4" w:themeTint="99"/>
        <w:insideH w:val="single" w:sz="2" w:space="0" w:color="D0AC63" w:themeColor="accent4" w:themeTint="99"/>
        <w:insideV w:val="single" w:sz="2" w:space="0" w:color="D0AC63" w:themeColor="accent4" w:themeTint="99"/>
      </w:tblBorders>
      <w:tblCellMar>
        <w:top w:w="0" w:type="dxa"/>
        <w:left w:w="108" w:type="dxa"/>
        <w:bottom w:w="0" w:type="dxa"/>
        <w:right w:w="108" w:type="dxa"/>
      </w:tblCellMar>
    </w:tblPr>
    <w:tblStylePr w:type="firstRow">
      <w:rPr>
        <w:b/>
        <w:bCs/>
      </w:rPr>
      <w:tblPr/>
      <w:tcPr>
        <w:tcBorders>
          <w:top w:val="nil"/>
          <w:bottom w:val="single" w:sz="12" w:space="0" w:color="D0AC63" w:themeColor="accent4" w:themeTint="99"/>
          <w:insideH w:val="nil"/>
          <w:insideV w:val="nil"/>
        </w:tcBorders>
        <w:shd w:val="clear" w:color="auto" w:fill="FFFFFF" w:themeFill="background1"/>
      </w:tcPr>
    </w:tblStylePr>
    <w:tblStylePr w:type="lastRow">
      <w:rPr>
        <w:b/>
        <w:bCs/>
      </w:rPr>
      <w:tblPr/>
      <w:tcPr>
        <w:tcBorders>
          <w:top w:val="double" w:sz="2" w:space="0" w:color="D0AC6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customStyle="1" w:styleId="GridTable2-Accent51">
    <w:name w:val="Grid Table 2 - Accent 51"/>
    <w:basedOn w:val="TableNormal"/>
    <w:uiPriority w:val="47"/>
    <w:qFormat/>
    <w:tblPr>
      <w:tblInd w:w="0" w:type="dxa"/>
      <w:tblBorders>
        <w:top w:val="single" w:sz="2" w:space="0" w:color="C66E8D" w:themeColor="accent5" w:themeTint="99"/>
        <w:bottom w:val="single" w:sz="2" w:space="0" w:color="C66E8D" w:themeColor="accent5" w:themeTint="99"/>
        <w:insideH w:val="single" w:sz="2" w:space="0" w:color="C66E8D" w:themeColor="accent5" w:themeTint="99"/>
        <w:insideV w:val="single" w:sz="2" w:space="0" w:color="C66E8D" w:themeColor="accent5" w:themeTint="99"/>
      </w:tblBorders>
      <w:tblCellMar>
        <w:top w:w="0" w:type="dxa"/>
        <w:left w:w="108" w:type="dxa"/>
        <w:bottom w:w="0" w:type="dxa"/>
        <w:right w:w="108" w:type="dxa"/>
      </w:tblCellMar>
    </w:tblPr>
    <w:tblStylePr w:type="firstRow">
      <w:rPr>
        <w:b/>
        <w:bCs/>
      </w:rPr>
      <w:tblPr/>
      <w:tcPr>
        <w:tcBorders>
          <w:top w:val="nil"/>
          <w:bottom w:val="single" w:sz="12" w:space="0" w:color="C66E8D" w:themeColor="accent5" w:themeTint="99"/>
          <w:insideH w:val="nil"/>
          <w:insideV w:val="nil"/>
        </w:tcBorders>
        <w:shd w:val="clear" w:color="auto" w:fill="FFFFFF" w:themeFill="background1"/>
      </w:tcPr>
    </w:tblStylePr>
    <w:tblStylePr w:type="lastRow">
      <w:rPr>
        <w:b/>
        <w:bCs/>
      </w:rPr>
      <w:tblPr/>
      <w:tcPr>
        <w:tcBorders>
          <w:top w:val="double" w:sz="2" w:space="0" w:color="C66E8D"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customStyle="1" w:styleId="GridTable2-Accent61">
    <w:name w:val="Grid Table 2 - Accent 61"/>
    <w:basedOn w:val="TableNormal"/>
    <w:uiPriority w:val="47"/>
    <w:qFormat/>
    <w:tblPr>
      <w:tblInd w:w="0" w:type="dxa"/>
      <w:tblBorders>
        <w:top w:val="single" w:sz="2" w:space="0" w:color="8BA5BF" w:themeColor="accent6" w:themeTint="99"/>
        <w:bottom w:val="single" w:sz="2" w:space="0" w:color="8BA5BF" w:themeColor="accent6" w:themeTint="99"/>
        <w:insideH w:val="single" w:sz="2" w:space="0" w:color="8BA5BF" w:themeColor="accent6" w:themeTint="99"/>
        <w:insideV w:val="single" w:sz="2" w:space="0" w:color="8BA5BF" w:themeColor="accent6" w:themeTint="99"/>
      </w:tblBorders>
      <w:tblCellMar>
        <w:top w:w="0" w:type="dxa"/>
        <w:left w:w="108" w:type="dxa"/>
        <w:bottom w:w="0" w:type="dxa"/>
        <w:right w:w="108" w:type="dxa"/>
      </w:tblCellMar>
    </w:tblPr>
    <w:tblStylePr w:type="firstRow">
      <w:rPr>
        <w:b/>
        <w:bCs/>
      </w:rPr>
      <w:tblPr/>
      <w:tcPr>
        <w:tcBorders>
          <w:top w:val="nil"/>
          <w:bottom w:val="single" w:sz="12" w:space="0" w:color="8BA5BF" w:themeColor="accent6" w:themeTint="99"/>
          <w:insideH w:val="nil"/>
          <w:insideV w:val="nil"/>
        </w:tcBorders>
        <w:shd w:val="clear" w:color="auto" w:fill="FFFFFF" w:themeFill="background1"/>
      </w:tcPr>
    </w:tblStylePr>
    <w:tblStylePr w:type="lastRow">
      <w:rPr>
        <w:b/>
        <w:bCs/>
      </w:rPr>
      <w:tblPr/>
      <w:tcPr>
        <w:tcBorders>
          <w:top w:val="double" w:sz="2" w:space="0" w:color="8BA5B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customStyle="1" w:styleId="GridTable31">
    <w:name w:val="Grid Table 31"/>
    <w:basedOn w:val="TableNormal"/>
    <w:uiPriority w:val="48"/>
    <w:qFormat/>
    <w:tblPr>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qFormat/>
    <w:tblPr>
      <w:tblInd w:w="0" w:type="dxa"/>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bottom w:val="single" w:sz="4" w:space="0" w:color="52D890" w:themeColor="accent1" w:themeTint="99"/>
        </w:tcBorders>
      </w:tcPr>
    </w:tblStylePr>
    <w:tblStylePr w:type="nwCell">
      <w:tblPr/>
      <w:tcPr>
        <w:tcBorders>
          <w:bottom w:val="single" w:sz="4" w:space="0" w:color="52D890" w:themeColor="accent1" w:themeTint="99"/>
        </w:tcBorders>
      </w:tcPr>
    </w:tblStylePr>
    <w:tblStylePr w:type="seCell">
      <w:tblPr/>
      <w:tcPr>
        <w:tcBorders>
          <w:top w:val="single" w:sz="4" w:space="0" w:color="52D890" w:themeColor="accent1" w:themeTint="99"/>
        </w:tcBorders>
      </w:tcPr>
    </w:tblStylePr>
    <w:tblStylePr w:type="swCell">
      <w:tblPr/>
      <w:tcPr>
        <w:tcBorders>
          <w:top w:val="single" w:sz="4" w:space="0" w:color="52D890" w:themeColor="accent1" w:themeTint="99"/>
        </w:tcBorders>
      </w:tcPr>
    </w:tblStylePr>
  </w:style>
  <w:style w:type="table" w:customStyle="1" w:styleId="GridTable3-Accent21">
    <w:name w:val="Grid Table 3 - Accent 21"/>
    <w:basedOn w:val="TableNormal"/>
    <w:uiPriority w:val="48"/>
    <w:qFormat/>
    <w:tblPr>
      <w:tblInd w:w="0" w:type="dxa"/>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bottom w:val="single" w:sz="4" w:space="0" w:color="00FCFF" w:themeColor="accent2" w:themeTint="99"/>
        </w:tcBorders>
      </w:tcPr>
    </w:tblStylePr>
    <w:tblStylePr w:type="nwCell">
      <w:tblPr/>
      <w:tcPr>
        <w:tcBorders>
          <w:bottom w:val="single" w:sz="4" w:space="0" w:color="00FCFF" w:themeColor="accent2" w:themeTint="99"/>
        </w:tcBorders>
      </w:tcPr>
    </w:tblStylePr>
    <w:tblStylePr w:type="seCell">
      <w:tblPr/>
      <w:tcPr>
        <w:tcBorders>
          <w:top w:val="single" w:sz="4" w:space="0" w:color="00FCFF" w:themeColor="accent2" w:themeTint="99"/>
        </w:tcBorders>
      </w:tcPr>
    </w:tblStylePr>
    <w:tblStylePr w:type="swCell">
      <w:tblPr/>
      <w:tcPr>
        <w:tcBorders>
          <w:top w:val="single" w:sz="4" w:space="0" w:color="00FCFF" w:themeColor="accent2" w:themeTint="99"/>
        </w:tcBorders>
      </w:tcPr>
    </w:tblStylePr>
  </w:style>
  <w:style w:type="table" w:customStyle="1" w:styleId="GridTable3-Accent31">
    <w:name w:val="Grid Table 3 - Accent 31"/>
    <w:basedOn w:val="TableNormal"/>
    <w:uiPriority w:val="48"/>
    <w:qFormat/>
    <w:tblPr>
      <w:tblInd w:w="0" w:type="dxa"/>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bottom w:val="single" w:sz="4" w:space="0" w:color="E46477" w:themeColor="accent3" w:themeTint="99"/>
        </w:tcBorders>
      </w:tcPr>
    </w:tblStylePr>
    <w:tblStylePr w:type="nwCell">
      <w:tblPr/>
      <w:tcPr>
        <w:tcBorders>
          <w:bottom w:val="single" w:sz="4" w:space="0" w:color="E46477" w:themeColor="accent3" w:themeTint="99"/>
        </w:tcBorders>
      </w:tcPr>
    </w:tblStylePr>
    <w:tblStylePr w:type="seCell">
      <w:tblPr/>
      <w:tcPr>
        <w:tcBorders>
          <w:top w:val="single" w:sz="4" w:space="0" w:color="E46477" w:themeColor="accent3" w:themeTint="99"/>
        </w:tcBorders>
      </w:tcPr>
    </w:tblStylePr>
    <w:tblStylePr w:type="swCell">
      <w:tblPr/>
      <w:tcPr>
        <w:tcBorders>
          <w:top w:val="single" w:sz="4" w:space="0" w:color="E46477" w:themeColor="accent3" w:themeTint="99"/>
        </w:tcBorders>
      </w:tcPr>
    </w:tblStylePr>
  </w:style>
  <w:style w:type="table" w:customStyle="1" w:styleId="GridTable3-Accent41">
    <w:name w:val="Grid Table 3 - Accent 41"/>
    <w:basedOn w:val="TableNormal"/>
    <w:uiPriority w:val="48"/>
    <w:qFormat/>
    <w:tblPr>
      <w:tblInd w:w="0" w:type="dxa"/>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bottom w:val="single" w:sz="4" w:space="0" w:color="D0AC63" w:themeColor="accent4" w:themeTint="99"/>
        </w:tcBorders>
      </w:tcPr>
    </w:tblStylePr>
    <w:tblStylePr w:type="nwCell">
      <w:tblPr/>
      <w:tcPr>
        <w:tcBorders>
          <w:bottom w:val="single" w:sz="4" w:space="0" w:color="D0AC63" w:themeColor="accent4" w:themeTint="99"/>
        </w:tcBorders>
      </w:tcPr>
    </w:tblStylePr>
    <w:tblStylePr w:type="seCell">
      <w:tblPr/>
      <w:tcPr>
        <w:tcBorders>
          <w:top w:val="single" w:sz="4" w:space="0" w:color="D0AC63" w:themeColor="accent4" w:themeTint="99"/>
        </w:tcBorders>
      </w:tcPr>
    </w:tblStylePr>
    <w:tblStylePr w:type="swCell">
      <w:tblPr/>
      <w:tcPr>
        <w:tcBorders>
          <w:top w:val="single" w:sz="4" w:space="0" w:color="D0AC63" w:themeColor="accent4" w:themeTint="99"/>
        </w:tcBorders>
      </w:tcPr>
    </w:tblStylePr>
  </w:style>
  <w:style w:type="table" w:customStyle="1" w:styleId="GridTable3-Accent51">
    <w:name w:val="Grid Table 3 - Accent 51"/>
    <w:basedOn w:val="TableNormal"/>
    <w:uiPriority w:val="48"/>
    <w:qFormat/>
    <w:tblPr>
      <w:tblInd w:w="0" w:type="dxa"/>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customStyle="1" w:styleId="GridTable3-Accent61">
    <w:name w:val="Grid Table 3 - Accent 61"/>
    <w:basedOn w:val="TableNormal"/>
    <w:uiPriority w:val="48"/>
    <w:qFormat/>
    <w:tblPr>
      <w:tblInd w:w="0" w:type="dxa"/>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bottom w:val="single" w:sz="4" w:space="0" w:color="8BA5BF" w:themeColor="accent6" w:themeTint="99"/>
        </w:tcBorders>
      </w:tcPr>
    </w:tblStylePr>
    <w:tblStylePr w:type="nwCell">
      <w:tblPr/>
      <w:tcPr>
        <w:tcBorders>
          <w:bottom w:val="single" w:sz="4" w:space="0" w:color="8BA5BF" w:themeColor="accent6" w:themeTint="99"/>
        </w:tcBorders>
      </w:tcPr>
    </w:tblStylePr>
    <w:tblStylePr w:type="seCell">
      <w:tblPr/>
      <w:tcPr>
        <w:tcBorders>
          <w:top w:val="single" w:sz="4" w:space="0" w:color="8BA5BF" w:themeColor="accent6" w:themeTint="99"/>
        </w:tcBorders>
      </w:tcPr>
    </w:tblStylePr>
    <w:tblStylePr w:type="swCell">
      <w:tblPr/>
      <w:tcPr>
        <w:tcBorders>
          <w:top w:val="single" w:sz="4" w:space="0" w:color="8BA5BF" w:themeColor="accent6" w:themeTint="99"/>
        </w:tcBorders>
      </w:tcPr>
    </w:tblStylePr>
  </w:style>
  <w:style w:type="table" w:customStyle="1" w:styleId="GridTable41">
    <w:name w:val="Grid Table 41"/>
    <w:basedOn w:val="TableNormal"/>
    <w:uiPriority w:val="49"/>
    <w:qFormat/>
    <w:tblPr>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qFormat/>
    <w:tblPr>
      <w:tblInd w:w="0" w:type="dxa"/>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1D824C" w:themeColor="accent1"/>
          <w:left w:val="single" w:sz="4" w:space="0" w:color="1D824C" w:themeColor="accent1"/>
          <w:bottom w:val="single" w:sz="4" w:space="0" w:color="1D824C" w:themeColor="accent1"/>
          <w:right w:val="single" w:sz="4" w:space="0" w:color="1D824C" w:themeColor="accent1"/>
          <w:insideH w:val="nil"/>
          <w:insideV w:val="nil"/>
        </w:tcBorders>
        <w:shd w:val="clear" w:color="auto" w:fill="1D824C" w:themeFill="accent1"/>
      </w:tcPr>
    </w:tblStylePr>
    <w:tblStylePr w:type="lastRow">
      <w:rPr>
        <w:b/>
        <w:bCs/>
      </w:rPr>
      <w:tblPr/>
      <w:tcPr>
        <w:tcBorders>
          <w:top w:val="double" w:sz="4" w:space="0" w:color="1D824C" w:themeColor="accent1"/>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customStyle="1" w:styleId="GridTable4-Accent21">
    <w:name w:val="Grid Table 4 - Accent 21"/>
    <w:basedOn w:val="TableNormal"/>
    <w:uiPriority w:val="49"/>
    <w:qFormat/>
    <w:tblPr>
      <w:tblInd w:w="0" w:type="dxa"/>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5556" w:themeColor="accent2"/>
          <w:left w:val="single" w:sz="4" w:space="0" w:color="005556" w:themeColor="accent2"/>
          <w:bottom w:val="single" w:sz="4" w:space="0" w:color="005556" w:themeColor="accent2"/>
          <w:right w:val="single" w:sz="4" w:space="0" w:color="005556" w:themeColor="accent2"/>
          <w:insideH w:val="nil"/>
          <w:insideV w:val="nil"/>
        </w:tcBorders>
        <w:shd w:val="clear" w:color="auto" w:fill="005556" w:themeFill="accent2"/>
      </w:tcPr>
    </w:tblStylePr>
    <w:tblStylePr w:type="lastRow">
      <w:rPr>
        <w:b/>
        <w:bCs/>
      </w:rPr>
      <w:tblPr/>
      <w:tcPr>
        <w:tcBorders>
          <w:top w:val="double" w:sz="4" w:space="0" w:color="005556" w:themeColor="accent2"/>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customStyle="1" w:styleId="GridTable4-Accent31">
    <w:name w:val="Grid Table 4 - Accent 31"/>
    <w:basedOn w:val="TableNormal"/>
    <w:uiPriority w:val="49"/>
    <w:qFormat/>
    <w:tblPr>
      <w:tblInd w:w="0" w:type="dxa"/>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B11F35" w:themeColor="accent3"/>
          <w:left w:val="single" w:sz="4" w:space="0" w:color="B11F35" w:themeColor="accent3"/>
          <w:bottom w:val="single" w:sz="4" w:space="0" w:color="B11F35" w:themeColor="accent3"/>
          <w:right w:val="single" w:sz="4" w:space="0" w:color="B11F35" w:themeColor="accent3"/>
          <w:insideH w:val="nil"/>
          <w:insideV w:val="nil"/>
        </w:tcBorders>
        <w:shd w:val="clear" w:color="auto" w:fill="B11F35" w:themeFill="accent3"/>
      </w:tcPr>
    </w:tblStylePr>
    <w:tblStylePr w:type="lastRow">
      <w:rPr>
        <w:b/>
        <w:bCs/>
      </w:rPr>
      <w:tblPr/>
      <w:tcPr>
        <w:tcBorders>
          <w:top w:val="double" w:sz="4" w:space="0" w:color="B11F35" w:themeColor="accent3"/>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customStyle="1" w:styleId="GridTable4-Accent41">
    <w:name w:val="Grid Table 4 - Accent 41"/>
    <w:basedOn w:val="TableNormal"/>
    <w:uiPriority w:val="49"/>
    <w:qFormat/>
    <w:tblPr>
      <w:tblInd w:w="0" w:type="dxa"/>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56628" w:themeColor="accent4"/>
          <w:left w:val="single" w:sz="4" w:space="0" w:color="856628" w:themeColor="accent4"/>
          <w:bottom w:val="single" w:sz="4" w:space="0" w:color="856628" w:themeColor="accent4"/>
          <w:right w:val="single" w:sz="4" w:space="0" w:color="856628" w:themeColor="accent4"/>
          <w:insideH w:val="nil"/>
          <w:insideV w:val="nil"/>
        </w:tcBorders>
        <w:shd w:val="clear" w:color="auto" w:fill="856628" w:themeFill="accent4"/>
      </w:tcPr>
    </w:tblStylePr>
    <w:tblStylePr w:type="lastRow">
      <w:rPr>
        <w:b/>
        <w:bCs/>
      </w:rPr>
      <w:tblPr/>
      <w:tcPr>
        <w:tcBorders>
          <w:top w:val="double" w:sz="4" w:space="0" w:color="856628" w:themeColor="accent4"/>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customStyle="1" w:styleId="GridTable4-Accent51">
    <w:name w:val="Grid Table 4 - Accent 51"/>
    <w:basedOn w:val="TableNormal"/>
    <w:uiPriority w:val="49"/>
    <w:qFormat/>
    <w:tblPr>
      <w:tblInd w:w="0" w:type="dxa"/>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insideV w:val="nil"/>
        </w:tcBorders>
        <w:shd w:val="clear" w:color="auto" w:fill="7E314C" w:themeFill="accent5"/>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customStyle="1" w:styleId="GridTable4-Accent61">
    <w:name w:val="Grid Table 4 - Accent 61"/>
    <w:basedOn w:val="TableNormal"/>
    <w:uiPriority w:val="49"/>
    <w:qFormat/>
    <w:tblPr>
      <w:tblInd w:w="0" w:type="dxa"/>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6A88" w:themeColor="accent6"/>
          <w:left w:val="single" w:sz="4" w:space="0" w:color="4B6A88" w:themeColor="accent6"/>
          <w:bottom w:val="single" w:sz="4" w:space="0" w:color="4B6A88" w:themeColor="accent6"/>
          <w:right w:val="single" w:sz="4" w:space="0" w:color="4B6A88" w:themeColor="accent6"/>
          <w:insideH w:val="nil"/>
          <w:insideV w:val="nil"/>
        </w:tcBorders>
        <w:shd w:val="clear" w:color="auto" w:fill="4B6A88" w:themeFill="accent6"/>
      </w:tcPr>
    </w:tblStylePr>
    <w:tblStylePr w:type="lastRow">
      <w:rPr>
        <w:b/>
        <w:bCs/>
      </w:rPr>
      <w:tblPr/>
      <w:tcPr>
        <w:tcBorders>
          <w:top w:val="double" w:sz="4" w:space="0" w:color="4B6A88" w:themeColor="accent6"/>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customStyle="1" w:styleId="GridTable5Dark1">
    <w:name w:val="Grid Table 5 Dark1"/>
    <w:basedOn w:val="TableNormal"/>
    <w:uiPriority w:val="50"/>
    <w:qFormat/>
    <w:tblPr>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qFormat/>
    <w:tblPr>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5F2D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D824C"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D824C"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D824C"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D824C" w:themeFill="accent1"/>
      </w:tcPr>
    </w:tblStylePr>
    <w:tblStylePr w:type="band1Vert">
      <w:tblPr/>
      <w:tcPr>
        <w:shd w:val="clear" w:color="auto" w:fill="8CE5B5" w:themeFill="accent1" w:themeFillTint="66"/>
      </w:tcPr>
    </w:tblStylePr>
    <w:tblStylePr w:type="band1Horz">
      <w:tblPr/>
      <w:tcPr>
        <w:shd w:val="clear" w:color="auto" w:fill="8CE5B5" w:themeFill="accent1" w:themeFillTint="66"/>
      </w:tcPr>
    </w:tblStylePr>
  </w:style>
  <w:style w:type="table" w:customStyle="1" w:styleId="GridTable5Dark-Accent21">
    <w:name w:val="Grid Table 5 Dark - Accent 21"/>
    <w:basedOn w:val="TableNormal"/>
    <w:uiPriority w:val="50"/>
    <w:qFormat/>
    <w:tblPr>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AAFEF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555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555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555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5556" w:themeFill="accent2"/>
      </w:tcPr>
    </w:tblStylePr>
    <w:tblStylePr w:type="band1Vert">
      <w:tblPr/>
      <w:tcPr>
        <w:shd w:val="clear" w:color="auto" w:fill="55FDFF" w:themeFill="accent2" w:themeFillTint="66"/>
      </w:tcPr>
    </w:tblStylePr>
    <w:tblStylePr w:type="band1Horz">
      <w:tblPr/>
      <w:tcPr>
        <w:shd w:val="clear" w:color="auto" w:fill="55FDFF" w:themeFill="accent2" w:themeFillTint="66"/>
      </w:tcPr>
    </w:tblStylePr>
  </w:style>
  <w:style w:type="table" w:customStyle="1" w:styleId="GridTable5Dark-Accent31">
    <w:name w:val="Grid Table 5 Dark - Accent 31"/>
    <w:basedOn w:val="TableNormal"/>
    <w:uiPriority w:val="50"/>
    <w:qFormat/>
    <w:tblPr>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6CBD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11F3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11F3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11F3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11F35" w:themeFill="accent3"/>
      </w:tcPr>
    </w:tblStylePr>
    <w:tblStylePr w:type="band1Vert">
      <w:tblPr/>
      <w:tcPr>
        <w:shd w:val="clear" w:color="auto" w:fill="ED98A4" w:themeFill="accent3" w:themeFillTint="66"/>
      </w:tcPr>
    </w:tblStylePr>
    <w:tblStylePr w:type="band1Horz">
      <w:tblPr/>
      <w:tcPr>
        <w:shd w:val="clear" w:color="auto" w:fill="ED98A4" w:themeFill="accent3" w:themeFillTint="66"/>
      </w:tcPr>
    </w:tblStylePr>
  </w:style>
  <w:style w:type="table" w:customStyle="1" w:styleId="GridTable5Dark-Accent41">
    <w:name w:val="Grid Table 5 Dark - Accent 41"/>
    <w:basedOn w:val="TableNormal"/>
    <w:uiPriority w:val="50"/>
    <w:qFormat/>
    <w:tblPr>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FE3C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6628"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6628"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6628"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6628" w:themeFill="accent4"/>
      </w:tcPr>
    </w:tblStylePr>
    <w:tblStylePr w:type="band1Vert">
      <w:tblPr/>
      <w:tcPr>
        <w:shd w:val="clear" w:color="auto" w:fill="DFC797" w:themeFill="accent4" w:themeFillTint="66"/>
      </w:tcPr>
    </w:tblStylePr>
    <w:tblStylePr w:type="band1Horz">
      <w:tblPr/>
      <w:tcPr>
        <w:shd w:val="clear" w:color="auto" w:fill="DFC797" w:themeFill="accent4" w:themeFillTint="66"/>
      </w:tcPr>
    </w:tblStylePr>
  </w:style>
  <w:style w:type="table" w:customStyle="1" w:styleId="GridTable5Dark-Accent51">
    <w:name w:val="Grid Table 5 Dark - Accent 51"/>
    <w:basedOn w:val="TableNormal"/>
    <w:uiPriority w:val="50"/>
    <w:qFormat/>
    <w:tblPr>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CCED9"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E314C"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E314C"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E314C"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E314C" w:themeFill="accent5"/>
      </w:tcPr>
    </w:tblStylePr>
    <w:tblStylePr w:type="band1Vert">
      <w:tblPr/>
      <w:tcPr>
        <w:shd w:val="clear" w:color="auto" w:fill="D99EB3" w:themeFill="accent5" w:themeFillTint="66"/>
      </w:tcPr>
    </w:tblStylePr>
    <w:tblStylePr w:type="band1Horz">
      <w:tblPr/>
      <w:tcPr>
        <w:shd w:val="clear" w:color="auto" w:fill="D99EB3" w:themeFill="accent5" w:themeFillTint="66"/>
      </w:tcPr>
    </w:tblStylePr>
  </w:style>
  <w:style w:type="table" w:customStyle="1" w:styleId="GridTable5Dark-Accent61">
    <w:name w:val="Grid Table 5 Dark - Accent 61"/>
    <w:basedOn w:val="TableNormal"/>
    <w:uiPriority w:val="50"/>
    <w:qFormat/>
    <w:tblPr>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8E1E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6A88"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6A88"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6A88"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6A88" w:themeFill="accent6"/>
      </w:tcPr>
    </w:tblStylePr>
    <w:tblStylePr w:type="band1Vert">
      <w:tblPr/>
      <w:tcPr>
        <w:shd w:val="clear" w:color="auto" w:fill="B1C3D4" w:themeFill="accent6" w:themeFillTint="66"/>
      </w:tcPr>
    </w:tblStylePr>
    <w:tblStylePr w:type="band1Horz">
      <w:tblPr/>
      <w:tcPr>
        <w:shd w:val="clear" w:color="auto" w:fill="B1C3D4" w:themeFill="accent6" w:themeFillTint="66"/>
      </w:tcPr>
    </w:tblStylePr>
  </w:style>
  <w:style w:type="table" w:customStyle="1" w:styleId="GridTable6Colorful1">
    <w:name w:val="Grid Table 6 Colorful1"/>
    <w:basedOn w:val="TableNormal"/>
    <w:uiPriority w:val="51"/>
    <w:qFormat/>
    <w:rPr>
      <w:color w:val="000000" w:themeColor="text1"/>
    </w:rPr>
    <w:tblPr>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qFormat/>
    <w:rPr>
      <w:color w:val="156138" w:themeColor="accent1" w:themeShade="BF"/>
    </w:rPr>
    <w:tblPr>
      <w:tblInd w:w="0" w:type="dxa"/>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CellMar>
        <w:top w:w="0" w:type="dxa"/>
        <w:left w:w="108" w:type="dxa"/>
        <w:bottom w:w="0" w:type="dxa"/>
        <w:right w:w="108" w:type="dxa"/>
      </w:tblCellMar>
    </w:tblPr>
    <w:tblStylePr w:type="firstRow">
      <w:rPr>
        <w:b/>
        <w:bCs/>
      </w:rPr>
      <w:tblPr/>
      <w:tcPr>
        <w:tcBorders>
          <w:bottom w:val="single" w:sz="12" w:space="0" w:color="52D890" w:themeColor="accent1" w:themeTint="99"/>
        </w:tcBorders>
      </w:tcPr>
    </w:tblStylePr>
    <w:tblStylePr w:type="lastRow">
      <w:rPr>
        <w:b/>
        <w:bCs/>
      </w:rPr>
      <w:tblPr/>
      <w:tcPr>
        <w:tcBorders>
          <w:top w:val="doub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customStyle="1" w:styleId="GridTable6Colorful-Accent21">
    <w:name w:val="Grid Table 6 Colorful - Accent 21"/>
    <w:basedOn w:val="TableNormal"/>
    <w:uiPriority w:val="51"/>
    <w:qFormat/>
    <w:rPr>
      <w:color w:val="003F40" w:themeColor="accent2" w:themeShade="BF"/>
    </w:rPr>
    <w:tblPr>
      <w:tblInd w:w="0" w:type="dxa"/>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CellMar>
        <w:top w:w="0" w:type="dxa"/>
        <w:left w:w="108" w:type="dxa"/>
        <w:bottom w:w="0" w:type="dxa"/>
        <w:right w:w="108" w:type="dxa"/>
      </w:tblCellMar>
    </w:tblPr>
    <w:tblStylePr w:type="firstRow">
      <w:rPr>
        <w:b/>
        <w:bCs/>
      </w:rPr>
      <w:tblPr/>
      <w:tcPr>
        <w:tcBorders>
          <w:bottom w:val="single" w:sz="12" w:space="0" w:color="00FCFF" w:themeColor="accent2" w:themeTint="99"/>
        </w:tcBorders>
      </w:tcPr>
    </w:tblStylePr>
    <w:tblStylePr w:type="lastRow">
      <w:rPr>
        <w:b/>
        <w:bCs/>
      </w:rPr>
      <w:tblPr/>
      <w:tcPr>
        <w:tcBorders>
          <w:top w:val="doub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customStyle="1" w:styleId="GridTable6Colorful-Accent31">
    <w:name w:val="Grid Table 6 Colorful - Accent 31"/>
    <w:basedOn w:val="TableNormal"/>
    <w:uiPriority w:val="51"/>
    <w:qFormat/>
    <w:rPr>
      <w:color w:val="841727" w:themeColor="accent3" w:themeShade="BF"/>
    </w:rPr>
    <w:tblPr>
      <w:tblInd w:w="0" w:type="dxa"/>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CellMar>
        <w:top w:w="0" w:type="dxa"/>
        <w:left w:w="108" w:type="dxa"/>
        <w:bottom w:w="0" w:type="dxa"/>
        <w:right w:w="108" w:type="dxa"/>
      </w:tblCellMar>
    </w:tblPr>
    <w:tblStylePr w:type="firstRow">
      <w:rPr>
        <w:b/>
        <w:bCs/>
      </w:rPr>
      <w:tblPr/>
      <w:tcPr>
        <w:tcBorders>
          <w:bottom w:val="single" w:sz="12" w:space="0" w:color="E46477" w:themeColor="accent3" w:themeTint="99"/>
        </w:tcBorders>
      </w:tcPr>
    </w:tblStylePr>
    <w:tblStylePr w:type="lastRow">
      <w:rPr>
        <w:b/>
        <w:bCs/>
      </w:rPr>
      <w:tblPr/>
      <w:tcPr>
        <w:tcBorders>
          <w:top w:val="doub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customStyle="1" w:styleId="GridTable6Colorful-Accent41">
    <w:name w:val="Grid Table 6 Colorful - Accent 41"/>
    <w:basedOn w:val="TableNormal"/>
    <w:uiPriority w:val="51"/>
    <w:qFormat/>
    <w:rPr>
      <w:color w:val="634C1E" w:themeColor="accent4" w:themeShade="BF"/>
    </w:rPr>
    <w:tblPr>
      <w:tblInd w:w="0" w:type="dxa"/>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CellMar>
        <w:top w:w="0" w:type="dxa"/>
        <w:left w:w="108" w:type="dxa"/>
        <w:bottom w:w="0" w:type="dxa"/>
        <w:right w:w="108" w:type="dxa"/>
      </w:tblCellMar>
    </w:tblPr>
    <w:tblStylePr w:type="firstRow">
      <w:rPr>
        <w:b/>
        <w:bCs/>
      </w:rPr>
      <w:tblPr/>
      <w:tcPr>
        <w:tcBorders>
          <w:bottom w:val="single" w:sz="12" w:space="0" w:color="D0AC63" w:themeColor="accent4" w:themeTint="99"/>
        </w:tcBorders>
      </w:tcPr>
    </w:tblStylePr>
    <w:tblStylePr w:type="lastRow">
      <w:rPr>
        <w:b/>
        <w:bCs/>
      </w:rPr>
      <w:tblPr/>
      <w:tcPr>
        <w:tcBorders>
          <w:top w:val="doub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customStyle="1" w:styleId="GridTable6Colorful-Accent51">
    <w:name w:val="Grid Table 6 Colorful - Accent 51"/>
    <w:basedOn w:val="TableNormal"/>
    <w:uiPriority w:val="51"/>
    <w:qFormat/>
    <w:rPr>
      <w:color w:val="5E2438" w:themeColor="accent5" w:themeShade="BF"/>
    </w:rPr>
    <w:tblPr>
      <w:tblInd w:w="0" w:type="dxa"/>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CellMar>
        <w:top w:w="0" w:type="dxa"/>
        <w:left w:w="108" w:type="dxa"/>
        <w:bottom w:w="0" w:type="dxa"/>
        <w:right w:w="108" w:type="dxa"/>
      </w:tblCellMar>
    </w:tblPr>
    <w:tblStylePr w:type="firstRow">
      <w:rPr>
        <w:b/>
        <w:bCs/>
      </w:rPr>
      <w:tblPr/>
      <w:tcPr>
        <w:tcBorders>
          <w:bottom w:val="single" w:sz="12" w:space="0" w:color="C66E8D" w:themeColor="accent5" w:themeTint="99"/>
        </w:tcBorders>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customStyle="1" w:styleId="GridTable6Colorful-Accent61">
    <w:name w:val="Grid Table 6 Colorful - Accent 61"/>
    <w:basedOn w:val="TableNormal"/>
    <w:uiPriority w:val="51"/>
    <w:qFormat/>
    <w:rPr>
      <w:color w:val="384F65" w:themeColor="accent6" w:themeShade="BF"/>
    </w:rPr>
    <w:tblPr>
      <w:tblInd w:w="0" w:type="dxa"/>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CellMar>
        <w:top w:w="0" w:type="dxa"/>
        <w:left w:w="108" w:type="dxa"/>
        <w:bottom w:w="0" w:type="dxa"/>
        <w:right w:w="108" w:type="dxa"/>
      </w:tblCellMar>
    </w:tblPr>
    <w:tblStylePr w:type="firstRow">
      <w:rPr>
        <w:b/>
        <w:bCs/>
      </w:rPr>
      <w:tblPr/>
      <w:tcPr>
        <w:tcBorders>
          <w:bottom w:val="single" w:sz="12" w:space="0" w:color="8BA5BF" w:themeColor="accent6" w:themeTint="99"/>
        </w:tcBorders>
      </w:tcPr>
    </w:tblStylePr>
    <w:tblStylePr w:type="lastRow">
      <w:rPr>
        <w:b/>
        <w:bCs/>
      </w:rPr>
      <w:tblPr/>
      <w:tcPr>
        <w:tcBorders>
          <w:top w:val="doub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customStyle="1" w:styleId="GridTable7Colorful1">
    <w:name w:val="Grid Table 7 Colorful1"/>
    <w:basedOn w:val="TableNormal"/>
    <w:uiPriority w:val="52"/>
    <w:qFormat/>
    <w:rPr>
      <w:color w:val="000000" w:themeColor="text1"/>
    </w:rPr>
    <w:tblPr>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qFormat/>
    <w:rPr>
      <w:color w:val="156138" w:themeColor="accent1" w:themeShade="BF"/>
    </w:rPr>
    <w:tblPr>
      <w:tblInd w:w="0" w:type="dxa"/>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bottom w:val="single" w:sz="4" w:space="0" w:color="52D890" w:themeColor="accent1" w:themeTint="99"/>
        </w:tcBorders>
      </w:tcPr>
    </w:tblStylePr>
    <w:tblStylePr w:type="nwCell">
      <w:tblPr/>
      <w:tcPr>
        <w:tcBorders>
          <w:bottom w:val="single" w:sz="4" w:space="0" w:color="52D890" w:themeColor="accent1" w:themeTint="99"/>
        </w:tcBorders>
      </w:tcPr>
    </w:tblStylePr>
    <w:tblStylePr w:type="seCell">
      <w:tblPr/>
      <w:tcPr>
        <w:tcBorders>
          <w:top w:val="single" w:sz="4" w:space="0" w:color="52D890" w:themeColor="accent1" w:themeTint="99"/>
        </w:tcBorders>
      </w:tcPr>
    </w:tblStylePr>
    <w:tblStylePr w:type="swCell">
      <w:tblPr/>
      <w:tcPr>
        <w:tcBorders>
          <w:top w:val="single" w:sz="4" w:space="0" w:color="52D890" w:themeColor="accent1" w:themeTint="99"/>
        </w:tcBorders>
      </w:tcPr>
    </w:tblStylePr>
  </w:style>
  <w:style w:type="table" w:customStyle="1" w:styleId="GridTable7Colorful-Accent21">
    <w:name w:val="Grid Table 7 Colorful - Accent 21"/>
    <w:basedOn w:val="TableNormal"/>
    <w:uiPriority w:val="52"/>
    <w:qFormat/>
    <w:rPr>
      <w:color w:val="003F40" w:themeColor="accent2" w:themeShade="BF"/>
    </w:rPr>
    <w:tblPr>
      <w:tblInd w:w="0" w:type="dxa"/>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bottom w:val="single" w:sz="4" w:space="0" w:color="00FCFF" w:themeColor="accent2" w:themeTint="99"/>
        </w:tcBorders>
      </w:tcPr>
    </w:tblStylePr>
    <w:tblStylePr w:type="nwCell">
      <w:tblPr/>
      <w:tcPr>
        <w:tcBorders>
          <w:bottom w:val="single" w:sz="4" w:space="0" w:color="00FCFF" w:themeColor="accent2" w:themeTint="99"/>
        </w:tcBorders>
      </w:tcPr>
    </w:tblStylePr>
    <w:tblStylePr w:type="seCell">
      <w:tblPr/>
      <w:tcPr>
        <w:tcBorders>
          <w:top w:val="single" w:sz="4" w:space="0" w:color="00FCFF" w:themeColor="accent2" w:themeTint="99"/>
        </w:tcBorders>
      </w:tcPr>
    </w:tblStylePr>
    <w:tblStylePr w:type="swCell">
      <w:tblPr/>
      <w:tcPr>
        <w:tcBorders>
          <w:top w:val="single" w:sz="4" w:space="0" w:color="00FCFF" w:themeColor="accent2" w:themeTint="99"/>
        </w:tcBorders>
      </w:tcPr>
    </w:tblStylePr>
  </w:style>
  <w:style w:type="table" w:customStyle="1" w:styleId="GridTable7Colorful-Accent31">
    <w:name w:val="Grid Table 7 Colorful - Accent 31"/>
    <w:basedOn w:val="TableNormal"/>
    <w:uiPriority w:val="52"/>
    <w:qFormat/>
    <w:rPr>
      <w:color w:val="841727" w:themeColor="accent3" w:themeShade="BF"/>
    </w:rPr>
    <w:tblPr>
      <w:tblInd w:w="0" w:type="dxa"/>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bottom w:val="single" w:sz="4" w:space="0" w:color="E46477" w:themeColor="accent3" w:themeTint="99"/>
        </w:tcBorders>
      </w:tcPr>
    </w:tblStylePr>
    <w:tblStylePr w:type="nwCell">
      <w:tblPr/>
      <w:tcPr>
        <w:tcBorders>
          <w:bottom w:val="single" w:sz="4" w:space="0" w:color="E46477" w:themeColor="accent3" w:themeTint="99"/>
        </w:tcBorders>
      </w:tcPr>
    </w:tblStylePr>
    <w:tblStylePr w:type="seCell">
      <w:tblPr/>
      <w:tcPr>
        <w:tcBorders>
          <w:top w:val="single" w:sz="4" w:space="0" w:color="E46477" w:themeColor="accent3" w:themeTint="99"/>
        </w:tcBorders>
      </w:tcPr>
    </w:tblStylePr>
    <w:tblStylePr w:type="swCell">
      <w:tblPr/>
      <w:tcPr>
        <w:tcBorders>
          <w:top w:val="single" w:sz="4" w:space="0" w:color="E46477" w:themeColor="accent3" w:themeTint="99"/>
        </w:tcBorders>
      </w:tcPr>
    </w:tblStylePr>
  </w:style>
  <w:style w:type="table" w:customStyle="1" w:styleId="GridTable7Colorful-Accent41">
    <w:name w:val="Grid Table 7 Colorful - Accent 41"/>
    <w:basedOn w:val="TableNormal"/>
    <w:uiPriority w:val="52"/>
    <w:qFormat/>
    <w:rPr>
      <w:color w:val="634C1E" w:themeColor="accent4" w:themeShade="BF"/>
    </w:rPr>
    <w:tblPr>
      <w:tblInd w:w="0" w:type="dxa"/>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bottom w:val="single" w:sz="4" w:space="0" w:color="D0AC63" w:themeColor="accent4" w:themeTint="99"/>
        </w:tcBorders>
      </w:tcPr>
    </w:tblStylePr>
    <w:tblStylePr w:type="nwCell">
      <w:tblPr/>
      <w:tcPr>
        <w:tcBorders>
          <w:bottom w:val="single" w:sz="4" w:space="0" w:color="D0AC63" w:themeColor="accent4" w:themeTint="99"/>
        </w:tcBorders>
      </w:tcPr>
    </w:tblStylePr>
    <w:tblStylePr w:type="seCell">
      <w:tblPr/>
      <w:tcPr>
        <w:tcBorders>
          <w:top w:val="single" w:sz="4" w:space="0" w:color="D0AC63" w:themeColor="accent4" w:themeTint="99"/>
        </w:tcBorders>
      </w:tcPr>
    </w:tblStylePr>
    <w:tblStylePr w:type="swCell">
      <w:tblPr/>
      <w:tcPr>
        <w:tcBorders>
          <w:top w:val="single" w:sz="4" w:space="0" w:color="D0AC63" w:themeColor="accent4" w:themeTint="99"/>
        </w:tcBorders>
      </w:tcPr>
    </w:tblStylePr>
  </w:style>
  <w:style w:type="table" w:customStyle="1" w:styleId="GridTable7Colorful-Accent51">
    <w:name w:val="Grid Table 7 Colorful - Accent 51"/>
    <w:basedOn w:val="TableNormal"/>
    <w:uiPriority w:val="52"/>
    <w:qFormat/>
    <w:rPr>
      <w:color w:val="5E2438" w:themeColor="accent5" w:themeShade="BF"/>
    </w:rPr>
    <w:tblPr>
      <w:tblInd w:w="0" w:type="dxa"/>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customStyle="1" w:styleId="GridTable7Colorful-Accent61">
    <w:name w:val="Grid Table 7 Colorful - Accent 61"/>
    <w:basedOn w:val="TableNormal"/>
    <w:uiPriority w:val="52"/>
    <w:qFormat/>
    <w:rPr>
      <w:color w:val="384F65" w:themeColor="accent6" w:themeShade="BF"/>
    </w:rPr>
    <w:tblPr>
      <w:tblInd w:w="0" w:type="dxa"/>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bottom w:val="single" w:sz="4" w:space="0" w:color="8BA5BF" w:themeColor="accent6" w:themeTint="99"/>
        </w:tcBorders>
      </w:tcPr>
    </w:tblStylePr>
    <w:tblStylePr w:type="nwCell">
      <w:tblPr/>
      <w:tcPr>
        <w:tcBorders>
          <w:bottom w:val="single" w:sz="4" w:space="0" w:color="8BA5BF" w:themeColor="accent6" w:themeTint="99"/>
        </w:tcBorders>
      </w:tcPr>
    </w:tblStylePr>
    <w:tblStylePr w:type="seCell">
      <w:tblPr/>
      <w:tcPr>
        <w:tcBorders>
          <w:top w:val="single" w:sz="4" w:space="0" w:color="8BA5BF" w:themeColor="accent6" w:themeTint="99"/>
        </w:tcBorders>
      </w:tcPr>
    </w:tblStylePr>
    <w:tblStylePr w:type="swCell">
      <w:tblPr/>
      <w:tcPr>
        <w:tcBorders>
          <w:top w:val="single" w:sz="4" w:space="0" w:color="8BA5BF" w:themeColor="accent6" w:themeTint="99"/>
        </w:tcBorders>
      </w:tcPr>
    </w:tblStylePr>
  </w:style>
  <w:style w:type="character" w:customStyle="1" w:styleId="Heading5Char">
    <w:name w:val="Heading 5 Char"/>
    <w:basedOn w:val="DefaultParagraphFont"/>
    <w:link w:val="Heading5"/>
    <w:uiPriority w:val="9"/>
    <w:semiHidden/>
    <w:qFormat/>
    <w:rPr>
      <w:rFonts w:asciiTheme="majorHAnsi" w:eastAsiaTheme="majorEastAsia" w:hAnsiTheme="majorHAnsi" w:cstheme="majorBidi"/>
      <w:color w:val="156138" w:themeColor="accent1" w:themeShade="BF"/>
    </w:rPr>
  </w:style>
  <w:style w:type="character" w:customStyle="1" w:styleId="Heading6Char">
    <w:name w:val="Heading 6 Char"/>
    <w:basedOn w:val="DefaultParagraphFont"/>
    <w:link w:val="Heading6"/>
    <w:uiPriority w:val="9"/>
    <w:semiHidden/>
    <w:qFormat/>
    <w:rPr>
      <w:rFonts w:asciiTheme="majorHAnsi" w:eastAsiaTheme="majorEastAsia" w:hAnsiTheme="majorHAnsi" w:cstheme="majorBidi"/>
      <w:color w:val="0E4125" w:themeColor="accent1" w:themeShade="80"/>
    </w:rPr>
  </w:style>
  <w:style w:type="character" w:customStyle="1" w:styleId="HTMLAddressChar">
    <w:name w:val="HTML Address Char"/>
    <w:basedOn w:val="DefaultParagraphFont"/>
    <w:link w:val="HTMLAddress"/>
    <w:uiPriority w:val="99"/>
    <w:semiHidden/>
    <w:qFormat/>
    <w:rPr>
      <w:i/>
      <w:iCs/>
    </w:rPr>
  </w:style>
  <w:style w:type="character" w:customStyle="1" w:styleId="IntenseEmphasis1">
    <w:name w:val="Intense Emphasis1"/>
    <w:basedOn w:val="DefaultParagraphFont"/>
    <w:uiPriority w:val="2"/>
    <w:qFormat/>
    <w:rPr>
      <w:b/>
      <w:iCs/>
      <w:color w:val="262626" w:themeColor="text1" w:themeTint="D9"/>
    </w:rPr>
  </w:style>
  <w:style w:type="paragraph" w:styleId="ListParagraph">
    <w:name w:val="List Paragraph"/>
    <w:basedOn w:val="Normal"/>
    <w:unhideWhenUsed/>
    <w:qFormat/>
    <w:pPr>
      <w:ind w:left="720"/>
      <w:contextualSpacing/>
    </w:pPr>
  </w:style>
  <w:style w:type="table" w:customStyle="1" w:styleId="ListTable1Light1">
    <w:name w:val="List Table 1 Light1"/>
    <w:basedOn w:val="TableNormal"/>
    <w:uiPriority w:val="46"/>
    <w:qFormat/>
    <w:tblPr>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qFormat/>
    <w:tblPr>
      <w:tblInd w:w="0" w:type="dxa"/>
      <w:tblCellMar>
        <w:top w:w="0" w:type="dxa"/>
        <w:left w:w="108" w:type="dxa"/>
        <w:bottom w:w="0" w:type="dxa"/>
        <w:right w:w="108" w:type="dxa"/>
      </w:tblCellMar>
    </w:tblPr>
    <w:tblStylePr w:type="firstRow">
      <w:rPr>
        <w:b/>
        <w:bCs/>
      </w:rPr>
      <w:tblPr/>
      <w:tcPr>
        <w:tcBorders>
          <w:bottom w:val="single" w:sz="4" w:space="0" w:color="52D890" w:themeColor="accent1" w:themeTint="99"/>
        </w:tcBorders>
      </w:tcPr>
    </w:tblStylePr>
    <w:tblStylePr w:type="lastRow">
      <w:rPr>
        <w:b/>
        <w:bCs/>
      </w:rPr>
      <w:tblPr/>
      <w:tcPr>
        <w:tcBorders>
          <w:top w:val="sing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customStyle="1" w:styleId="ListTable1Light-Accent21">
    <w:name w:val="List Table 1 Light - Accent 21"/>
    <w:basedOn w:val="TableNormal"/>
    <w:uiPriority w:val="46"/>
    <w:qFormat/>
    <w:tblPr>
      <w:tblInd w:w="0" w:type="dxa"/>
      <w:tblCellMar>
        <w:top w:w="0" w:type="dxa"/>
        <w:left w:w="108" w:type="dxa"/>
        <w:bottom w:w="0" w:type="dxa"/>
        <w:right w:w="108" w:type="dxa"/>
      </w:tblCellMar>
    </w:tblPr>
    <w:tblStylePr w:type="firstRow">
      <w:rPr>
        <w:b/>
        <w:bCs/>
      </w:rPr>
      <w:tblPr/>
      <w:tcPr>
        <w:tcBorders>
          <w:bottom w:val="single" w:sz="4" w:space="0" w:color="00FCFF" w:themeColor="accent2" w:themeTint="99"/>
        </w:tcBorders>
      </w:tcPr>
    </w:tblStylePr>
    <w:tblStylePr w:type="lastRow">
      <w:rPr>
        <w:b/>
        <w:bCs/>
      </w:rPr>
      <w:tblPr/>
      <w:tcPr>
        <w:tcBorders>
          <w:top w:val="sing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customStyle="1" w:styleId="ListTable1Light-Accent31">
    <w:name w:val="List Table 1 Light - Accent 31"/>
    <w:basedOn w:val="TableNormal"/>
    <w:uiPriority w:val="46"/>
    <w:qFormat/>
    <w:tblPr>
      <w:tblInd w:w="0" w:type="dxa"/>
      <w:tblCellMar>
        <w:top w:w="0" w:type="dxa"/>
        <w:left w:w="108" w:type="dxa"/>
        <w:bottom w:w="0" w:type="dxa"/>
        <w:right w:w="108" w:type="dxa"/>
      </w:tblCellMar>
    </w:tblPr>
    <w:tblStylePr w:type="firstRow">
      <w:rPr>
        <w:b/>
        <w:bCs/>
      </w:rPr>
      <w:tblPr/>
      <w:tcPr>
        <w:tcBorders>
          <w:bottom w:val="single" w:sz="4" w:space="0" w:color="E46477" w:themeColor="accent3" w:themeTint="99"/>
        </w:tcBorders>
      </w:tcPr>
    </w:tblStylePr>
    <w:tblStylePr w:type="lastRow">
      <w:rPr>
        <w:b/>
        <w:bCs/>
      </w:rPr>
      <w:tblPr/>
      <w:tcPr>
        <w:tcBorders>
          <w:top w:val="sing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customStyle="1" w:styleId="ListTable1Light-Accent41">
    <w:name w:val="List Table 1 Light - Accent 41"/>
    <w:basedOn w:val="TableNormal"/>
    <w:uiPriority w:val="46"/>
    <w:qFormat/>
    <w:tblPr>
      <w:tblInd w:w="0" w:type="dxa"/>
      <w:tblCellMar>
        <w:top w:w="0" w:type="dxa"/>
        <w:left w:w="108" w:type="dxa"/>
        <w:bottom w:w="0" w:type="dxa"/>
        <w:right w:w="108" w:type="dxa"/>
      </w:tblCellMar>
    </w:tblPr>
    <w:tblStylePr w:type="firstRow">
      <w:rPr>
        <w:b/>
        <w:bCs/>
      </w:rPr>
      <w:tblPr/>
      <w:tcPr>
        <w:tcBorders>
          <w:bottom w:val="single" w:sz="4" w:space="0" w:color="D0AC63" w:themeColor="accent4" w:themeTint="99"/>
        </w:tcBorders>
      </w:tcPr>
    </w:tblStylePr>
    <w:tblStylePr w:type="lastRow">
      <w:rPr>
        <w:b/>
        <w:bCs/>
      </w:rPr>
      <w:tblPr/>
      <w:tcPr>
        <w:tcBorders>
          <w:top w:val="sing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customStyle="1" w:styleId="ListTable1Light-Accent51">
    <w:name w:val="List Table 1 Light - Accent 51"/>
    <w:basedOn w:val="TableNormal"/>
    <w:uiPriority w:val="46"/>
    <w:qFormat/>
    <w:tblPr>
      <w:tblInd w:w="0" w:type="dxa"/>
      <w:tblCellMar>
        <w:top w:w="0" w:type="dxa"/>
        <w:left w:w="108" w:type="dxa"/>
        <w:bottom w:w="0" w:type="dxa"/>
        <w:right w:w="108" w:type="dxa"/>
      </w:tblCellMar>
    </w:tblPr>
    <w:tblStylePr w:type="firstRow">
      <w:rPr>
        <w:b/>
        <w:bCs/>
      </w:rPr>
      <w:tblPr/>
      <w:tcPr>
        <w:tcBorders>
          <w:bottom w:val="single" w:sz="4" w:space="0" w:color="C66E8D" w:themeColor="accent5" w:themeTint="99"/>
        </w:tcBorders>
      </w:tcPr>
    </w:tblStylePr>
    <w:tblStylePr w:type="lastRow">
      <w:rPr>
        <w:b/>
        <w:bCs/>
      </w:rPr>
      <w:tblPr/>
      <w:tcPr>
        <w:tcBorders>
          <w:top w:val="sing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customStyle="1" w:styleId="ListTable1Light-Accent61">
    <w:name w:val="List Table 1 Light - Accent 61"/>
    <w:basedOn w:val="TableNormal"/>
    <w:uiPriority w:val="46"/>
    <w:qFormat/>
    <w:tblPr>
      <w:tblInd w:w="0" w:type="dxa"/>
      <w:tblCellMar>
        <w:top w:w="0" w:type="dxa"/>
        <w:left w:w="108" w:type="dxa"/>
        <w:bottom w:w="0" w:type="dxa"/>
        <w:right w:w="108" w:type="dxa"/>
      </w:tblCellMar>
    </w:tblPr>
    <w:tblStylePr w:type="firstRow">
      <w:rPr>
        <w:b/>
        <w:bCs/>
      </w:rPr>
      <w:tblPr/>
      <w:tcPr>
        <w:tcBorders>
          <w:bottom w:val="single" w:sz="4" w:space="0" w:color="8BA5BF" w:themeColor="accent6" w:themeTint="99"/>
        </w:tcBorders>
      </w:tcPr>
    </w:tblStylePr>
    <w:tblStylePr w:type="lastRow">
      <w:rPr>
        <w:b/>
        <w:bCs/>
      </w:rPr>
      <w:tblPr/>
      <w:tcPr>
        <w:tcBorders>
          <w:top w:val="sing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customStyle="1" w:styleId="ListTable21">
    <w:name w:val="List Table 21"/>
    <w:basedOn w:val="TableNormal"/>
    <w:uiPriority w:val="47"/>
    <w:qFormat/>
    <w:tblPr>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qFormat/>
    <w:tblPr>
      <w:tblInd w:w="0" w:type="dxa"/>
      <w:tblBorders>
        <w:top w:val="single" w:sz="4" w:space="0" w:color="52D890" w:themeColor="accent1" w:themeTint="99"/>
        <w:bottom w:val="single" w:sz="4" w:space="0" w:color="52D890" w:themeColor="accent1" w:themeTint="99"/>
        <w:insideH w:val="single" w:sz="4" w:space="0" w:color="52D890"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customStyle="1" w:styleId="ListTable2-Accent21">
    <w:name w:val="List Table 2 - Accent 21"/>
    <w:basedOn w:val="TableNormal"/>
    <w:uiPriority w:val="47"/>
    <w:qFormat/>
    <w:tblPr>
      <w:tblInd w:w="0" w:type="dxa"/>
      <w:tblBorders>
        <w:top w:val="single" w:sz="4" w:space="0" w:color="00FCFF" w:themeColor="accent2" w:themeTint="99"/>
        <w:bottom w:val="single" w:sz="4" w:space="0" w:color="00FCFF" w:themeColor="accent2" w:themeTint="99"/>
        <w:insideH w:val="single" w:sz="4" w:space="0" w:color="00FCFF"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customStyle="1" w:styleId="ListTable2-Accent31">
    <w:name w:val="List Table 2 - Accent 31"/>
    <w:basedOn w:val="TableNormal"/>
    <w:uiPriority w:val="47"/>
    <w:qFormat/>
    <w:tblPr>
      <w:tblInd w:w="0" w:type="dxa"/>
      <w:tblBorders>
        <w:top w:val="single" w:sz="4" w:space="0" w:color="E46477" w:themeColor="accent3" w:themeTint="99"/>
        <w:bottom w:val="single" w:sz="4" w:space="0" w:color="E46477" w:themeColor="accent3" w:themeTint="99"/>
        <w:insideH w:val="single" w:sz="4" w:space="0" w:color="E46477"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customStyle="1" w:styleId="ListTable2-Accent41">
    <w:name w:val="List Table 2 - Accent 41"/>
    <w:basedOn w:val="TableNormal"/>
    <w:uiPriority w:val="47"/>
    <w:qFormat/>
    <w:tblPr>
      <w:tblInd w:w="0" w:type="dxa"/>
      <w:tblBorders>
        <w:top w:val="single" w:sz="4" w:space="0" w:color="D0AC63" w:themeColor="accent4" w:themeTint="99"/>
        <w:bottom w:val="single" w:sz="4" w:space="0" w:color="D0AC63" w:themeColor="accent4" w:themeTint="99"/>
        <w:insideH w:val="single" w:sz="4" w:space="0" w:color="D0AC63"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customStyle="1" w:styleId="ListTable2-Accent51">
    <w:name w:val="List Table 2 - Accent 51"/>
    <w:basedOn w:val="TableNormal"/>
    <w:uiPriority w:val="47"/>
    <w:qFormat/>
    <w:tblPr>
      <w:tblInd w:w="0" w:type="dxa"/>
      <w:tblBorders>
        <w:top w:val="single" w:sz="4" w:space="0" w:color="C66E8D" w:themeColor="accent5" w:themeTint="99"/>
        <w:bottom w:val="single" w:sz="4" w:space="0" w:color="C66E8D" w:themeColor="accent5" w:themeTint="99"/>
        <w:insideH w:val="single" w:sz="4" w:space="0" w:color="C66E8D"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customStyle="1" w:styleId="ListTable2-Accent61">
    <w:name w:val="List Table 2 - Accent 61"/>
    <w:basedOn w:val="TableNormal"/>
    <w:uiPriority w:val="47"/>
    <w:qFormat/>
    <w:tblPr>
      <w:tblInd w:w="0" w:type="dxa"/>
      <w:tblBorders>
        <w:top w:val="single" w:sz="4" w:space="0" w:color="8BA5BF" w:themeColor="accent6" w:themeTint="99"/>
        <w:bottom w:val="single" w:sz="4" w:space="0" w:color="8BA5BF" w:themeColor="accent6" w:themeTint="99"/>
        <w:insideH w:val="single" w:sz="4" w:space="0" w:color="8BA5BF"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customStyle="1" w:styleId="ListTable31">
    <w:name w:val="List Table 31"/>
    <w:basedOn w:val="TableNormal"/>
    <w:uiPriority w:val="48"/>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qFormat/>
    <w:tblPr>
      <w:tblInd w:w="0" w:type="dxa"/>
      <w:tblBorders>
        <w:top w:val="single" w:sz="4" w:space="0" w:color="1D824C" w:themeColor="accent1"/>
        <w:left w:val="single" w:sz="4" w:space="0" w:color="1D824C" w:themeColor="accent1"/>
        <w:bottom w:val="single" w:sz="4" w:space="0" w:color="1D824C" w:themeColor="accent1"/>
        <w:right w:val="single" w:sz="4" w:space="0" w:color="1D824C" w:themeColor="accent1"/>
      </w:tblBorders>
      <w:tblCellMar>
        <w:top w:w="0" w:type="dxa"/>
        <w:left w:w="108" w:type="dxa"/>
        <w:bottom w:w="0" w:type="dxa"/>
        <w:right w:w="108" w:type="dxa"/>
      </w:tblCellMar>
    </w:tblPr>
    <w:tblStylePr w:type="firstRow">
      <w:rPr>
        <w:b/>
        <w:bCs/>
        <w:color w:val="FFFFFF" w:themeColor="background1"/>
      </w:rPr>
      <w:tblPr/>
      <w:tcPr>
        <w:shd w:val="clear" w:color="auto" w:fill="1D824C" w:themeFill="accent1"/>
      </w:tcPr>
    </w:tblStylePr>
    <w:tblStylePr w:type="lastRow">
      <w:rPr>
        <w:b/>
        <w:bCs/>
      </w:rPr>
      <w:tblPr/>
      <w:tcPr>
        <w:tcBorders>
          <w:top w:val="double" w:sz="4" w:space="0" w:color="1D824C"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D824C" w:themeColor="accent1"/>
          <w:right w:val="single" w:sz="4" w:space="0" w:color="1D824C" w:themeColor="accent1"/>
        </w:tcBorders>
      </w:tcPr>
    </w:tblStylePr>
    <w:tblStylePr w:type="band1Horz">
      <w:tblPr/>
      <w:tcPr>
        <w:tcBorders>
          <w:top w:val="single" w:sz="4" w:space="0" w:color="1D824C" w:themeColor="accent1"/>
          <w:bottom w:val="single" w:sz="4" w:space="0" w:color="1D824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D824C" w:themeColor="accent1"/>
          <w:left w:val="nil"/>
        </w:tcBorders>
      </w:tcPr>
    </w:tblStylePr>
    <w:tblStylePr w:type="swCell">
      <w:tblPr/>
      <w:tcPr>
        <w:tcBorders>
          <w:top w:val="double" w:sz="4" w:space="0" w:color="1D824C" w:themeColor="accent1"/>
          <w:right w:val="nil"/>
        </w:tcBorders>
      </w:tcPr>
    </w:tblStylePr>
  </w:style>
  <w:style w:type="table" w:customStyle="1" w:styleId="ListTable3-Accent21">
    <w:name w:val="List Table 3 - Accent 21"/>
    <w:basedOn w:val="TableNormal"/>
    <w:uiPriority w:val="48"/>
    <w:qFormat/>
    <w:tblPr>
      <w:tblInd w:w="0" w:type="dxa"/>
      <w:tblBorders>
        <w:top w:val="single" w:sz="4" w:space="0" w:color="005556" w:themeColor="accent2"/>
        <w:left w:val="single" w:sz="4" w:space="0" w:color="005556" w:themeColor="accent2"/>
        <w:bottom w:val="single" w:sz="4" w:space="0" w:color="005556" w:themeColor="accent2"/>
        <w:right w:val="single" w:sz="4" w:space="0" w:color="005556" w:themeColor="accent2"/>
      </w:tblBorders>
      <w:tblCellMar>
        <w:top w:w="0" w:type="dxa"/>
        <w:left w:w="108" w:type="dxa"/>
        <w:bottom w:w="0" w:type="dxa"/>
        <w:right w:w="108" w:type="dxa"/>
      </w:tblCellMar>
    </w:tblPr>
    <w:tblStylePr w:type="firstRow">
      <w:rPr>
        <w:b/>
        <w:bCs/>
        <w:color w:val="FFFFFF" w:themeColor="background1"/>
      </w:rPr>
      <w:tblPr/>
      <w:tcPr>
        <w:shd w:val="clear" w:color="auto" w:fill="005556" w:themeFill="accent2"/>
      </w:tcPr>
    </w:tblStylePr>
    <w:tblStylePr w:type="lastRow">
      <w:rPr>
        <w:b/>
        <w:bCs/>
      </w:rPr>
      <w:tblPr/>
      <w:tcPr>
        <w:tcBorders>
          <w:top w:val="double" w:sz="4" w:space="0" w:color="00555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5556" w:themeColor="accent2"/>
          <w:right w:val="single" w:sz="4" w:space="0" w:color="005556" w:themeColor="accent2"/>
        </w:tcBorders>
      </w:tcPr>
    </w:tblStylePr>
    <w:tblStylePr w:type="band1Horz">
      <w:tblPr/>
      <w:tcPr>
        <w:tcBorders>
          <w:top w:val="single" w:sz="4" w:space="0" w:color="005556" w:themeColor="accent2"/>
          <w:bottom w:val="single" w:sz="4" w:space="0" w:color="00555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5556" w:themeColor="accent2"/>
          <w:left w:val="nil"/>
        </w:tcBorders>
      </w:tcPr>
    </w:tblStylePr>
    <w:tblStylePr w:type="swCell">
      <w:tblPr/>
      <w:tcPr>
        <w:tcBorders>
          <w:top w:val="double" w:sz="4" w:space="0" w:color="005556" w:themeColor="accent2"/>
          <w:right w:val="nil"/>
        </w:tcBorders>
      </w:tcPr>
    </w:tblStylePr>
  </w:style>
  <w:style w:type="table" w:customStyle="1" w:styleId="ListTable3-Accent31">
    <w:name w:val="List Table 3 - Accent 31"/>
    <w:basedOn w:val="TableNormal"/>
    <w:uiPriority w:val="48"/>
    <w:qFormat/>
    <w:tblPr>
      <w:tblInd w:w="0" w:type="dxa"/>
      <w:tblBorders>
        <w:top w:val="single" w:sz="4" w:space="0" w:color="B11F35" w:themeColor="accent3"/>
        <w:left w:val="single" w:sz="4" w:space="0" w:color="B11F35" w:themeColor="accent3"/>
        <w:bottom w:val="single" w:sz="4" w:space="0" w:color="B11F35" w:themeColor="accent3"/>
        <w:right w:val="single" w:sz="4" w:space="0" w:color="B11F35" w:themeColor="accent3"/>
      </w:tblBorders>
      <w:tblCellMar>
        <w:top w:w="0" w:type="dxa"/>
        <w:left w:w="108" w:type="dxa"/>
        <w:bottom w:w="0" w:type="dxa"/>
        <w:right w:w="108" w:type="dxa"/>
      </w:tblCellMar>
    </w:tblPr>
    <w:tblStylePr w:type="firstRow">
      <w:rPr>
        <w:b/>
        <w:bCs/>
        <w:color w:val="FFFFFF" w:themeColor="background1"/>
      </w:rPr>
      <w:tblPr/>
      <w:tcPr>
        <w:shd w:val="clear" w:color="auto" w:fill="B11F35" w:themeFill="accent3"/>
      </w:tcPr>
    </w:tblStylePr>
    <w:tblStylePr w:type="lastRow">
      <w:rPr>
        <w:b/>
        <w:bCs/>
      </w:rPr>
      <w:tblPr/>
      <w:tcPr>
        <w:tcBorders>
          <w:top w:val="double" w:sz="4" w:space="0" w:color="B11F3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11F35" w:themeColor="accent3"/>
          <w:right w:val="single" w:sz="4" w:space="0" w:color="B11F35" w:themeColor="accent3"/>
        </w:tcBorders>
      </w:tcPr>
    </w:tblStylePr>
    <w:tblStylePr w:type="band1Horz">
      <w:tblPr/>
      <w:tcPr>
        <w:tcBorders>
          <w:top w:val="single" w:sz="4" w:space="0" w:color="B11F35" w:themeColor="accent3"/>
          <w:bottom w:val="single" w:sz="4" w:space="0" w:color="B11F3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11F35" w:themeColor="accent3"/>
          <w:left w:val="nil"/>
        </w:tcBorders>
      </w:tcPr>
    </w:tblStylePr>
    <w:tblStylePr w:type="swCell">
      <w:tblPr/>
      <w:tcPr>
        <w:tcBorders>
          <w:top w:val="double" w:sz="4" w:space="0" w:color="B11F35" w:themeColor="accent3"/>
          <w:right w:val="nil"/>
        </w:tcBorders>
      </w:tcPr>
    </w:tblStylePr>
  </w:style>
  <w:style w:type="table" w:customStyle="1" w:styleId="ListTable3-Accent41">
    <w:name w:val="List Table 3 - Accent 41"/>
    <w:basedOn w:val="TableNormal"/>
    <w:uiPriority w:val="48"/>
    <w:qFormat/>
    <w:tblPr>
      <w:tblInd w:w="0" w:type="dxa"/>
      <w:tblBorders>
        <w:top w:val="single" w:sz="4" w:space="0" w:color="856628" w:themeColor="accent4"/>
        <w:left w:val="single" w:sz="4" w:space="0" w:color="856628" w:themeColor="accent4"/>
        <w:bottom w:val="single" w:sz="4" w:space="0" w:color="856628" w:themeColor="accent4"/>
        <w:right w:val="single" w:sz="4" w:space="0" w:color="856628" w:themeColor="accent4"/>
      </w:tblBorders>
      <w:tblCellMar>
        <w:top w:w="0" w:type="dxa"/>
        <w:left w:w="108" w:type="dxa"/>
        <w:bottom w:w="0" w:type="dxa"/>
        <w:right w:w="108" w:type="dxa"/>
      </w:tblCellMar>
    </w:tblPr>
    <w:tblStylePr w:type="firstRow">
      <w:rPr>
        <w:b/>
        <w:bCs/>
        <w:color w:val="FFFFFF" w:themeColor="background1"/>
      </w:rPr>
      <w:tblPr/>
      <w:tcPr>
        <w:shd w:val="clear" w:color="auto" w:fill="856628" w:themeFill="accent4"/>
      </w:tcPr>
    </w:tblStylePr>
    <w:tblStylePr w:type="lastRow">
      <w:rPr>
        <w:b/>
        <w:bCs/>
      </w:rPr>
      <w:tblPr/>
      <w:tcPr>
        <w:tcBorders>
          <w:top w:val="double" w:sz="4" w:space="0" w:color="856628"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6628" w:themeColor="accent4"/>
          <w:right w:val="single" w:sz="4" w:space="0" w:color="856628" w:themeColor="accent4"/>
        </w:tcBorders>
      </w:tcPr>
    </w:tblStylePr>
    <w:tblStylePr w:type="band1Horz">
      <w:tblPr/>
      <w:tcPr>
        <w:tcBorders>
          <w:top w:val="single" w:sz="4" w:space="0" w:color="856628" w:themeColor="accent4"/>
          <w:bottom w:val="single" w:sz="4" w:space="0" w:color="856628"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6628" w:themeColor="accent4"/>
          <w:left w:val="nil"/>
        </w:tcBorders>
      </w:tcPr>
    </w:tblStylePr>
    <w:tblStylePr w:type="swCell">
      <w:tblPr/>
      <w:tcPr>
        <w:tcBorders>
          <w:top w:val="double" w:sz="4" w:space="0" w:color="856628" w:themeColor="accent4"/>
          <w:right w:val="nil"/>
        </w:tcBorders>
      </w:tcPr>
    </w:tblStylePr>
  </w:style>
  <w:style w:type="table" w:customStyle="1" w:styleId="ListTable3-Accent51">
    <w:name w:val="List Table 3 - Accent 51"/>
    <w:basedOn w:val="TableNormal"/>
    <w:uiPriority w:val="48"/>
    <w:qFormat/>
    <w:tblPr>
      <w:tblInd w:w="0" w:type="dxa"/>
      <w:tblBorders>
        <w:top w:val="single" w:sz="4" w:space="0" w:color="7E314C" w:themeColor="accent5"/>
        <w:left w:val="single" w:sz="4" w:space="0" w:color="7E314C" w:themeColor="accent5"/>
        <w:bottom w:val="single" w:sz="4" w:space="0" w:color="7E314C" w:themeColor="accent5"/>
        <w:right w:val="single" w:sz="4" w:space="0" w:color="7E314C" w:themeColor="accent5"/>
      </w:tblBorders>
      <w:tblCellMar>
        <w:top w:w="0" w:type="dxa"/>
        <w:left w:w="108" w:type="dxa"/>
        <w:bottom w:w="0" w:type="dxa"/>
        <w:right w:w="108" w:type="dxa"/>
      </w:tblCellMar>
    </w:tblPr>
    <w:tblStylePr w:type="firstRow">
      <w:rPr>
        <w:b/>
        <w:bCs/>
        <w:color w:val="FFFFFF" w:themeColor="background1"/>
      </w:rPr>
      <w:tblPr/>
      <w:tcPr>
        <w:shd w:val="clear" w:color="auto" w:fill="7E314C" w:themeFill="accent5"/>
      </w:tcPr>
    </w:tblStylePr>
    <w:tblStylePr w:type="lastRow">
      <w:rPr>
        <w:b/>
        <w:bCs/>
      </w:rPr>
      <w:tblPr/>
      <w:tcPr>
        <w:tcBorders>
          <w:top w:val="double" w:sz="4" w:space="0" w:color="7E314C"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E314C" w:themeColor="accent5"/>
          <w:right w:val="single" w:sz="4" w:space="0" w:color="7E314C" w:themeColor="accent5"/>
        </w:tcBorders>
      </w:tcPr>
    </w:tblStylePr>
    <w:tblStylePr w:type="band1Horz">
      <w:tblPr/>
      <w:tcPr>
        <w:tcBorders>
          <w:top w:val="single" w:sz="4" w:space="0" w:color="7E314C" w:themeColor="accent5"/>
          <w:bottom w:val="single" w:sz="4" w:space="0" w:color="7E314C"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E314C" w:themeColor="accent5"/>
          <w:left w:val="nil"/>
        </w:tcBorders>
      </w:tcPr>
    </w:tblStylePr>
    <w:tblStylePr w:type="swCell">
      <w:tblPr/>
      <w:tcPr>
        <w:tcBorders>
          <w:top w:val="double" w:sz="4" w:space="0" w:color="7E314C" w:themeColor="accent5"/>
          <w:right w:val="nil"/>
        </w:tcBorders>
      </w:tcPr>
    </w:tblStylePr>
  </w:style>
  <w:style w:type="table" w:customStyle="1" w:styleId="ListTable3-Accent61">
    <w:name w:val="List Table 3 - Accent 61"/>
    <w:basedOn w:val="TableNormal"/>
    <w:uiPriority w:val="48"/>
    <w:qFormat/>
    <w:tblPr>
      <w:tblInd w:w="0" w:type="dxa"/>
      <w:tblBorders>
        <w:top w:val="single" w:sz="4" w:space="0" w:color="4B6A88" w:themeColor="accent6"/>
        <w:left w:val="single" w:sz="4" w:space="0" w:color="4B6A88" w:themeColor="accent6"/>
        <w:bottom w:val="single" w:sz="4" w:space="0" w:color="4B6A88" w:themeColor="accent6"/>
        <w:right w:val="single" w:sz="4" w:space="0" w:color="4B6A88" w:themeColor="accent6"/>
      </w:tblBorders>
      <w:tblCellMar>
        <w:top w:w="0" w:type="dxa"/>
        <w:left w:w="108" w:type="dxa"/>
        <w:bottom w:w="0" w:type="dxa"/>
        <w:right w:w="108" w:type="dxa"/>
      </w:tblCellMar>
    </w:tblPr>
    <w:tblStylePr w:type="firstRow">
      <w:rPr>
        <w:b/>
        <w:bCs/>
        <w:color w:val="FFFFFF" w:themeColor="background1"/>
      </w:rPr>
      <w:tblPr/>
      <w:tcPr>
        <w:shd w:val="clear" w:color="auto" w:fill="4B6A88" w:themeFill="accent6"/>
      </w:tcPr>
    </w:tblStylePr>
    <w:tblStylePr w:type="lastRow">
      <w:rPr>
        <w:b/>
        <w:bCs/>
      </w:rPr>
      <w:tblPr/>
      <w:tcPr>
        <w:tcBorders>
          <w:top w:val="double" w:sz="4" w:space="0" w:color="4B6A88"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6A88" w:themeColor="accent6"/>
          <w:right w:val="single" w:sz="4" w:space="0" w:color="4B6A88" w:themeColor="accent6"/>
        </w:tcBorders>
      </w:tcPr>
    </w:tblStylePr>
    <w:tblStylePr w:type="band1Horz">
      <w:tblPr/>
      <w:tcPr>
        <w:tcBorders>
          <w:top w:val="single" w:sz="4" w:space="0" w:color="4B6A88" w:themeColor="accent6"/>
          <w:bottom w:val="single" w:sz="4" w:space="0" w:color="4B6A88"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6A88" w:themeColor="accent6"/>
          <w:left w:val="nil"/>
        </w:tcBorders>
      </w:tcPr>
    </w:tblStylePr>
    <w:tblStylePr w:type="swCell">
      <w:tblPr/>
      <w:tcPr>
        <w:tcBorders>
          <w:top w:val="double" w:sz="4" w:space="0" w:color="4B6A88" w:themeColor="accent6"/>
          <w:right w:val="nil"/>
        </w:tcBorders>
      </w:tcPr>
    </w:tblStylePr>
  </w:style>
  <w:style w:type="table" w:customStyle="1" w:styleId="ListTable41">
    <w:name w:val="List Table 41"/>
    <w:basedOn w:val="TableNormal"/>
    <w:uiPriority w:val="49"/>
    <w:qFormat/>
    <w:tblPr>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qFormat/>
    <w:tblPr>
      <w:tblInd w:w="0" w:type="dxa"/>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1D824C" w:themeColor="accent1"/>
          <w:left w:val="single" w:sz="4" w:space="0" w:color="1D824C" w:themeColor="accent1"/>
          <w:bottom w:val="single" w:sz="4" w:space="0" w:color="1D824C" w:themeColor="accent1"/>
          <w:right w:val="single" w:sz="4" w:space="0" w:color="1D824C" w:themeColor="accent1"/>
          <w:insideH w:val="nil"/>
        </w:tcBorders>
        <w:shd w:val="clear" w:color="auto" w:fill="1D824C" w:themeFill="accent1"/>
      </w:tcPr>
    </w:tblStylePr>
    <w:tblStylePr w:type="lastRow">
      <w:rPr>
        <w:b/>
        <w:bCs/>
      </w:rPr>
      <w:tblPr/>
      <w:tcPr>
        <w:tcBorders>
          <w:top w:val="doub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customStyle="1" w:styleId="ListTable4-Accent21">
    <w:name w:val="List Table 4 - Accent 21"/>
    <w:basedOn w:val="TableNormal"/>
    <w:uiPriority w:val="49"/>
    <w:qFormat/>
    <w:tblPr>
      <w:tblInd w:w="0" w:type="dxa"/>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5556" w:themeColor="accent2"/>
          <w:left w:val="single" w:sz="4" w:space="0" w:color="005556" w:themeColor="accent2"/>
          <w:bottom w:val="single" w:sz="4" w:space="0" w:color="005556" w:themeColor="accent2"/>
          <w:right w:val="single" w:sz="4" w:space="0" w:color="005556" w:themeColor="accent2"/>
          <w:insideH w:val="nil"/>
        </w:tcBorders>
        <w:shd w:val="clear" w:color="auto" w:fill="005556" w:themeFill="accent2"/>
      </w:tcPr>
    </w:tblStylePr>
    <w:tblStylePr w:type="lastRow">
      <w:rPr>
        <w:b/>
        <w:bCs/>
      </w:rPr>
      <w:tblPr/>
      <w:tcPr>
        <w:tcBorders>
          <w:top w:val="doub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customStyle="1" w:styleId="ListTable4-Accent31">
    <w:name w:val="List Table 4 - Accent 31"/>
    <w:basedOn w:val="TableNormal"/>
    <w:uiPriority w:val="49"/>
    <w:tblPr>
      <w:tblInd w:w="0" w:type="dxa"/>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B11F35" w:themeColor="accent3"/>
          <w:left w:val="single" w:sz="4" w:space="0" w:color="B11F35" w:themeColor="accent3"/>
          <w:bottom w:val="single" w:sz="4" w:space="0" w:color="B11F35" w:themeColor="accent3"/>
          <w:right w:val="single" w:sz="4" w:space="0" w:color="B11F35" w:themeColor="accent3"/>
          <w:insideH w:val="nil"/>
        </w:tcBorders>
        <w:shd w:val="clear" w:color="auto" w:fill="B11F35" w:themeFill="accent3"/>
      </w:tcPr>
    </w:tblStylePr>
    <w:tblStylePr w:type="lastRow">
      <w:rPr>
        <w:b/>
        <w:bCs/>
      </w:rPr>
      <w:tblPr/>
      <w:tcPr>
        <w:tcBorders>
          <w:top w:val="doub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customStyle="1" w:styleId="ListTable4-Accent41">
    <w:name w:val="List Table 4 - Accent 41"/>
    <w:basedOn w:val="TableNormal"/>
    <w:uiPriority w:val="49"/>
    <w:qFormat/>
    <w:tblPr>
      <w:tblInd w:w="0" w:type="dxa"/>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56628" w:themeColor="accent4"/>
          <w:left w:val="single" w:sz="4" w:space="0" w:color="856628" w:themeColor="accent4"/>
          <w:bottom w:val="single" w:sz="4" w:space="0" w:color="856628" w:themeColor="accent4"/>
          <w:right w:val="single" w:sz="4" w:space="0" w:color="856628" w:themeColor="accent4"/>
          <w:insideH w:val="nil"/>
        </w:tcBorders>
        <w:shd w:val="clear" w:color="auto" w:fill="856628" w:themeFill="accent4"/>
      </w:tcPr>
    </w:tblStylePr>
    <w:tblStylePr w:type="lastRow">
      <w:rPr>
        <w:b/>
        <w:bCs/>
      </w:rPr>
      <w:tblPr/>
      <w:tcPr>
        <w:tcBorders>
          <w:top w:val="doub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customStyle="1" w:styleId="ListTable4-Accent51">
    <w:name w:val="List Table 4 - Accent 51"/>
    <w:basedOn w:val="TableNormal"/>
    <w:uiPriority w:val="49"/>
    <w:qFormat/>
    <w:tblPr>
      <w:tblInd w:w="0" w:type="dxa"/>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tcBorders>
        <w:shd w:val="clear" w:color="auto" w:fill="7E314C" w:themeFill="accent5"/>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customStyle="1" w:styleId="ListTable4-Accent61">
    <w:name w:val="List Table 4 - Accent 61"/>
    <w:basedOn w:val="TableNormal"/>
    <w:uiPriority w:val="49"/>
    <w:qFormat/>
    <w:tblPr>
      <w:tblInd w:w="0" w:type="dxa"/>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6A88" w:themeColor="accent6"/>
          <w:left w:val="single" w:sz="4" w:space="0" w:color="4B6A88" w:themeColor="accent6"/>
          <w:bottom w:val="single" w:sz="4" w:space="0" w:color="4B6A88" w:themeColor="accent6"/>
          <w:right w:val="single" w:sz="4" w:space="0" w:color="4B6A88" w:themeColor="accent6"/>
          <w:insideH w:val="nil"/>
        </w:tcBorders>
        <w:shd w:val="clear" w:color="auto" w:fill="4B6A88" w:themeFill="accent6"/>
      </w:tcPr>
    </w:tblStylePr>
    <w:tblStylePr w:type="lastRow">
      <w:rPr>
        <w:b/>
        <w:bCs/>
      </w:rPr>
      <w:tblPr/>
      <w:tcPr>
        <w:tcBorders>
          <w:top w:val="doub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customStyle="1" w:styleId="ListTable5Dark1">
    <w:name w:val="List Table 5 Dark1"/>
    <w:basedOn w:val="TableNormal"/>
    <w:uiPriority w:val="50"/>
    <w:qFormat/>
    <w:rPr>
      <w:color w:val="FFFFFF" w:themeColor="background1"/>
    </w:rPr>
    <w:tblPr>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qFormat/>
    <w:rPr>
      <w:color w:val="FFFFFF" w:themeColor="background1"/>
    </w:rPr>
    <w:tblPr>
      <w:tblInd w:w="0" w:type="dxa"/>
      <w:tblBorders>
        <w:top w:val="single" w:sz="24" w:space="0" w:color="1D824C" w:themeColor="accent1"/>
        <w:left w:val="single" w:sz="24" w:space="0" w:color="1D824C" w:themeColor="accent1"/>
        <w:bottom w:val="single" w:sz="24" w:space="0" w:color="1D824C" w:themeColor="accent1"/>
        <w:right w:val="single" w:sz="24" w:space="0" w:color="1D824C" w:themeColor="accent1"/>
      </w:tblBorders>
      <w:tblCellMar>
        <w:top w:w="0" w:type="dxa"/>
        <w:left w:w="108" w:type="dxa"/>
        <w:bottom w:w="0" w:type="dxa"/>
        <w:right w:w="108" w:type="dxa"/>
      </w:tblCellMar>
    </w:tblPr>
    <w:tcPr>
      <w:shd w:val="clear" w:color="auto" w:fill="1D824C"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qFormat/>
    <w:rPr>
      <w:color w:val="FFFFFF" w:themeColor="background1"/>
    </w:rPr>
    <w:tblPr>
      <w:tblInd w:w="0" w:type="dxa"/>
      <w:tblBorders>
        <w:top w:val="single" w:sz="24" w:space="0" w:color="005556" w:themeColor="accent2"/>
        <w:left w:val="single" w:sz="24" w:space="0" w:color="005556" w:themeColor="accent2"/>
        <w:bottom w:val="single" w:sz="24" w:space="0" w:color="005556" w:themeColor="accent2"/>
        <w:right w:val="single" w:sz="24" w:space="0" w:color="005556" w:themeColor="accent2"/>
      </w:tblBorders>
      <w:tblCellMar>
        <w:top w:w="0" w:type="dxa"/>
        <w:left w:w="108" w:type="dxa"/>
        <w:bottom w:w="0" w:type="dxa"/>
        <w:right w:w="108" w:type="dxa"/>
      </w:tblCellMar>
    </w:tblPr>
    <w:tcPr>
      <w:shd w:val="clear" w:color="auto" w:fill="005556"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qFormat/>
    <w:rPr>
      <w:color w:val="FFFFFF" w:themeColor="background1"/>
    </w:rPr>
    <w:tblPr>
      <w:tblInd w:w="0" w:type="dxa"/>
      <w:tblBorders>
        <w:top w:val="single" w:sz="24" w:space="0" w:color="B11F35" w:themeColor="accent3"/>
        <w:left w:val="single" w:sz="24" w:space="0" w:color="B11F35" w:themeColor="accent3"/>
        <w:bottom w:val="single" w:sz="24" w:space="0" w:color="B11F35" w:themeColor="accent3"/>
        <w:right w:val="single" w:sz="24" w:space="0" w:color="B11F35" w:themeColor="accent3"/>
      </w:tblBorders>
      <w:tblCellMar>
        <w:top w:w="0" w:type="dxa"/>
        <w:left w:w="108" w:type="dxa"/>
        <w:bottom w:w="0" w:type="dxa"/>
        <w:right w:w="108" w:type="dxa"/>
      </w:tblCellMar>
    </w:tblPr>
    <w:tcPr>
      <w:shd w:val="clear" w:color="auto" w:fill="B11F3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Ind w:w="0" w:type="dxa"/>
      <w:tblBorders>
        <w:top w:val="single" w:sz="24" w:space="0" w:color="856628" w:themeColor="accent4"/>
        <w:left w:val="single" w:sz="24" w:space="0" w:color="856628" w:themeColor="accent4"/>
        <w:bottom w:val="single" w:sz="24" w:space="0" w:color="856628" w:themeColor="accent4"/>
        <w:right w:val="single" w:sz="24" w:space="0" w:color="856628" w:themeColor="accent4"/>
      </w:tblBorders>
      <w:tblCellMar>
        <w:top w:w="0" w:type="dxa"/>
        <w:left w:w="108" w:type="dxa"/>
        <w:bottom w:w="0" w:type="dxa"/>
        <w:right w:w="108" w:type="dxa"/>
      </w:tblCellMar>
    </w:tblPr>
    <w:tcPr>
      <w:shd w:val="clear" w:color="auto" w:fill="856628"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qFormat/>
    <w:rPr>
      <w:color w:val="FFFFFF" w:themeColor="background1"/>
    </w:rPr>
    <w:tblPr>
      <w:tblInd w:w="0" w:type="dxa"/>
      <w:tblBorders>
        <w:top w:val="single" w:sz="24" w:space="0" w:color="7E314C" w:themeColor="accent5"/>
        <w:left w:val="single" w:sz="24" w:space="0" w:color="7E314C" w:themeColor="accent5"/>
        <w:bottom w:val="single" w:sz="24" w:space="0" w:color="7E314C" w:themeColor="accent5"/>
        <w:right w:val="single" w:sz="24" w:space="0" w:color="7E314C" w:themeColor="accent5"/>
      </w:tblBorders>
      <w:tblCellMar>
        <w:top w:w="0" w:type="dxa"/>
        <w:left w:w="108" w:type="dxa"/>
        <w:bottom w:w="0" w:type="dxa"/>
        <w:right w:w="108" w:type="dxa"/>
      </w:tblCellMar>
    </w:tblPr>
    <w:tcPr>
      <w:shd w:val="clear" w:color="auto" w:fill="7E314C"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Ind w:w="0" w:type="dxa"/>
      <w:tblBorders>
        <w:top w:val="single" w:sz="24" w:space="0" w:color="4B6A88" w:themeColor="accent6"/>
        <w:left w:val="single" w:sz="24" w:space="0" w:color="4B6A88" w:themeColor="accent6"/>
        <w:bottom w:val="single" w:sz="24" w:space="0" w:color="4B6A88" w:themeColor="accent6"/>
        <w:right w:val="single" w:sz="24" w:space="0" w:color="4B6A88" w:themeColor="accent6"/>
      </w:tblBorders>
      <w:tblCellMar>
        <w:top w:w="0" w:type="dxa"/>
        <w:left w:w="108" w:type="dxa"/>
        <w:bottom w:w="0" w:type="dxa"/>
        <w:right w:w="108" w:type="dxa"/>
      </w:tblCellMar>
    </w:tblPr>
    <w:tcPr>
      <w:shd w:val="clear" w:color="auto" w:fill="4B6A88"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qFormat/>
    <w:rPr>
      <w:color w:val="000000" w:themeColor="text1"/>
    </w:rPr>
    <w:tblPr>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qFormat/>
    <w:rPr>
      <w:color w:val="156138" w:themeColor="accent1" w:themeShade="BF"/>
    </w:rPr>
    <w:tblPr>
      <w:tblInd w:w="0" w:type="dxa"/>
      <w:tblBorders>
        <w:top w:val="single" w:sz="4" w:space="0" w:color="1D824C" w:themeColor="accent1"/>
        <w:bottom w:val="single" w:sz="4" w:space="0" w:color="1D824C" w:themeColor="accent1"/>
      </w:tblBorders>
      <w:tblCellMar>
        <w:top w:w="0" w:type="dxa"/>
        <w:left w:w="108" w:type="dxa"/>
        <w:bottom w:w="0" w:type="dxa"/>
        <w:right w:w="108" w:type="dxa"/>
      </w:tblCellMar>
    </w:tblPr>
    <w:tblStylePr w:type="firstRow">
      <w:rPr>
        <w:b/>
        <w:bCs/>
      </w:rPr>
      <w:tblPr/>
      <w:tcPr>
        <w:tcBorders>
          <w:bottom w:val="single" w:sz="4" w:space="0" w:color="1D824C" w:themeColor="accent1"/>
        </w:tcBorders>
      </w:tcPr>
    </w:tblStylePr>
    <w:tblStylePr w:type="lastRow">
      <w:rPr>
        <w:b/>
        <w:bCs/>
      </w:rPr>
      <w:tblPr/>
      <w:tcPr>
        <w:tcBorders>
          <w:top w:val="double" w:sz="4" w:space="0" w:color="1D824C" w:themeColor="accent1"/>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customStyle="1" w:styleId="ListTable6Colorful-Accent21">
    <w:name w:val="List Table 6 Colorful - Accent 21"/>
    <w:basedOn w:val="TableNormal"/>
    <w:uiPriority w:val="51"/>
    <w:qFormat/>
    <w:rPr>
      <w:color w:val="003F40" w:themeColor="accent2" w:themeShade="BF"/>
    </w:rPr>
    <w:tblPr>
      <w:tblInd w:w="0" w:type="dxa"/>
      <w:tblBorders>
        <w:top w:val="single" w:sz="4" w:space="0" w:color="005556" w:themeColor="accent2"/>
        <w:bottom w:val="single" w:sz="4" w:space="0" w:color="005556" w:themeColor="accent2"/>
      </w:tblBorders>
      <w:tblCellMar>
        <w:top w:w="0" w:type="dxa"/>
        <w:left w:w="108" w:type="dxa"/>
        <w:bottom w:w="0" w:type="dxa"/>
        <w:right w:w="108" w:type="dxa"/>
      </w:tblCellMar>
    </w:tblPr>
    <w:tblStylePr w:type="firstRow">
      <w:rPr>
        <w:b/>
        <w:bCs/>
      </w:rPr>
      <w:tblPr/>
      <w:tcPr>
        <w:tcBorders>
          <w:bottom w:val="single" w:sz="4" w:space="0" w:color="005556" w:themeColor="accent2"/>
        </w:tcBorders>
      </w:tcPr>
    </w:tblStylePr>
    <w:tblStylePr w:type="lastRow">
      <w:rPr>
        <w:b/>
        <w:bCs/>
      </w:rPr>
      <w:tblPr/>
      <w:tcPr>
        <w:tcBorders>
          <w:top w:val="double" w:sz="4" w:space="0" w:color="005556" w:themeColor="accent2"/>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customStyle="1" w:styleId="ListTable6Colorful-Accent31">
    <w:name w:val="List Table 6 Colorful - Accent 31"/>
    <w:basedOn w:val="TableNormal"/>
    <w:uiPriority w:val="51"/>
    <w:qFormat/>
    <w:rPr>
      <w:color w:val="841727" w:themeColor="accent3" w:themeShade="BF"/>
    </w:rPr>
    <w:tblPr>
      <w:tblInd w:w="0" w:type="dxa"/>
      <w:tblBorders>
        <w:top w:val="single" w:sz="4" w:space="0" w:color="B11F35" w:themeColor="accent3"/>
        <w:bottom w:val="single" w:sz="4" w:space="0" w:color="B11F35" w:themeColor="accent3"/>
      </w:tblBorders>
      <w:tblCellMar>
        <w:top w:w="0" w:type="dxa"/>
        <w:left w:w="108" w:type="dxa"/>
        <w:bottom w:w="0" w:type="dxa"/>
        <w:right w:w="108" w:type="dxa"/>
      </w:tblCellMar>
    </w:tblPr>
    <w:tblStylePr w:type="firstRow">
      <w:rPr>
        <w:b/>
        <w:bCs/>
      </w:rPr>
      <w:tblPr/>
      <w:tcPr>
        <w:tcBorders>
          <w:bottom w:val="single" w:sz="4" w:space="0" w:color="B11F35" w:themeColor="accent3"/>
        </w:tcBorders>
      </w:tcPr>
    </w:tblStylePr>
    <w:tblStylePr w:type="lastRow">
      <w:rPr>
        <w:b/>
        <w:bCs/>
      </w:rPr>
      <w:tblPr/>
      <w:tcPr>
        <w:tcBorders>
          <w:top w:val="double" w:sz="4" w:space="0" w:color="B11F35" w:themeColor="accent3"/>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customStyle="1" w:styleId="ListTable6Colorful-Accent41">
    <w:name w:val="List Table 6 Colorful - Accent 41"/>
    <w:basedOn w:val="TableNormal"/>
    <w:uiPriority w:val="51"/>
    <w:qFormat/>
    <w:rPr>
      <w:color w:val="634C1E" w:themeColor="accent4" w:themeShade="BF"/>
    </w:rPr>
    <w:tblPr>
      <w:tblInd w:w="0" w:type="dxa"/>
      <w:tblBorders>
        <w:top w:val="single" w:sz="4" w:space="0" w:color="856628" w:themeColor="accent4"/>
        <w:bottom w:val="single" w:sz="4" w:space="0" w:color="856628" w:themeColor="accent4"/>
      </w:tblBorders>
      <w:tblCellMar>
        <w:top w:w="0" w:type="dxa"/>
        <w:left w:w="108" w:type="dxa"/>
        <w:bottom w:w="0" w:type="dxa"/>
        <w:right w:w="108" w:type="dxa"/>
      </w:tblCellMar>
    </w:tblPr>
    <w:tblStylePr w:type="firstRow">
      <w:rPr>
        <w:b/>
        <w:bCs/>
      </w:rPr>
      <w:tblPr/>
      <w:tcPr>
        <w:tcBorders>
          <w:bottom w:val="single" w:sz="4" w:space="0" w:color="856628" w:themeColor="accent4"/>
        </w:tcBorders>
      </w:tcPr>
    </w:tblStylePr>
    <w:tblStylePr w:type="lastRow">
      <w:rPr>
        <w:b/>
        <w:bCs/>
      </w:rPr>
      <w:tblPr/>
      <w:tcPr>
        <w:tcBorders>
          <w:top w:val="double" w:sz="4" w:space="0" w:color="856628" w:themeColor="accent4"/>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customStyle="1" w:styleId="ListTable6Colorful-Accent51">
    <w:name w:val="List Table 6 Colorful - Accent 51"/>
    <w:basedOn w:val="TableNormal"/>
    <w:uiPriority w:val="51"/>
    <w:qFormat/>
    <w:rPr>
      <w:color w:val="5E2438" w:themeColor="accent5" w:themeShade="BF"/>
    </w:rPr>
    <w:tblPr>
      <w:tblInd w:w="0" w:type="dxa"/>
      <w:tblBorders>
        <w:top w:val="single" w:sz="4" w:space="0" w:color="7E314C" w:themeColor="accent5"/>
        <w:bottom w:val="single" w:sz="4" w:space="0" w:color="7E314C" w:themeColor="accent5"/>
      </w:tblBorders>
      <w:tblCellMar>
        <w:top w:w="0" w:type="dxa"/>
        <w:left w:w="108" w:type="dxa"/>
        <w:bottom w:w="0" w:type="dxa"/>
        <w:right w:w="108" w:type="dxa"/>
      </w:tblCellMar>
    </w:tblPr>
    <w:tblStylePr w:type="firstRow">
      <w:rPr>
        <w:b/>
        <w:bCs/>
      </w:rPr>
      <w:tblPr/>
      <w:tcPr>
        <w:tcBorders>
          <w:bottom w:val="single" w:sz="4" w:space="0" w:color="7E314C" w:themeColor="accent5"/>
        </w:tcBorders>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customStyle="1" w:styleId="ListTable6Colorful-Accent61">
    <w:name w:val="List Table 6 Colorful - Accent 61"/>
    <w:basedOn w:val="TableNormal"/>
    <w:uiPriority w:val="51"/>
    <w:rPr>
      <w:color w:val="384F65" w:themeColor="accent6" w:themeShade="BF"/>
    </w:rPr>
    <w:tblPr>
      <w:tblInd w:w="0" w:type="dxa"/>
      <w:tblBorders>
        <w:top w:val="single" w:sz="4" w:space="0" w:color="4B6A88" w:themeColor="accent6"/>
        <w:bottom w:val="single" w:sz="4" w:space="0" w:color="4B6A88" w:themeColor="accent6"/>
      </w:tblBorders>
      <w:tblCellMar>
        <w:top w:w="0" w:type="dxa"/>
        <w:left w:w="108" w:type="dxa"/>
        <w:bottom w:w="0" w:type="dxa"/>
        <w:right w:w="108" w:type="dxa"/>
      </w:tblCellMar>
    </w:tblPr>
    <w:tblStylePr w:type="firstRow">
      <w:rPr>
        <w:b/>
        <w:bCs/>
      </w:rPr>
      <w:tblPr/>
      <w:tcPr>
        <w:tcBorders>
          <w:bottom w:val="single" w:sz="4" w:space="0" w:color="4B6A88" w:themeColor="accent6"/>
        </w:tcBorders>
      </w:tcPr>
    </w:tblStylePr>
    <w:tblStylePr w:type="lastRow">
      <w:rPr>
        <w:b/>
        <w:bCs/>
      </w:rPr>
      <w:tblPr/>
      <w:tcPr>
        <w:tcBorders>
          <w:top w:val="double" w:sz="4" w:space="0" w:color="4B6A88" w:themeColor="accent6"/>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customStyle="1" w:styleId="ListTable7Colorful1">
    <w:name w:val="List Table 7 Colorful1"/>
    <w:basedOn w:val="TableNormal"/>
    <w:uiPriority w:val="52"/>
    <w:qFormat/>
    <w:rPr>
      <w:color w:val="000000" w:themeColor="text1"/>
    </w:rPr>
    <w:tblPr>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qFormat/>
    <w:rPr>
      <w:color w:val="156138" w:themeColor="accent1" w:themeShade="BF"/>
    </w:rPr>
    <w:tblPr>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1D824C"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D824C"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D824C"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D824C" w:themeColor="accent1"/>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qFormat/>
    <w:rPr>
      <w:color w:val="003F40" w:themeColor="accent2" w:themeShade="BF"/>
    </w:rPr>
    <w:tblPr>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555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555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555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5556" w:themeColor="accent2"/>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qFormat/>
    <w:rPr>
      <w:color w:val="841727" w:themeColor="accent3" w:themeShade="BF"/>
    </w:rPr>
    <w:tblPr>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B11F3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11F3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11F3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11F35" w:themeColor="accent3"/>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qFormat/>
    <w:rPr>
      <w:color w:val="634C1E" w:themeColor="accent4" w:themeShade="BF"/>
    </w:rPr>
    <w:tblPr>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856628"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6628"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6628"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6628" w:themeColor="accent4"/>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qFormat/>
    <w:rPr>
      <w:color w:val="5E2438" w:themeColor="accent5" w:themeShade="BF"/>
    </w:rPr>
    <w:tblPr>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E314C"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E314C"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E314C"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E314C" w:themeColor="accent5"/>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qFormat/>
    <w:rPr>
      <w:color w:val="384F65" w:themeColor="accent6" w:themeShade="BF"/>
    </w:rPr>
    <w:tblPr>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B6A88"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6A88"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6A88"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6A88" w:themeColor="accent6"/>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essageHeaderChar">
    <w:name w:val="Message Header Char"/>
    <w:basedOn w:val="DefaultParagraphFont"/>
    <w:link w:val="MessageHeader"/>
    <w:uiPriority w:val="99"/>
    <w:semiHidden/>
    <w:qFormat/>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qFormat/>
    <w:rPr>
      <w:rFonts w:asciiTheme="minorHAnsi" w:eastAsiaTheme="minorHAnsi" w:hAnsiTheme="minorHAnsi" w:cstheme="minorBidi"/>
      <w:color w:val="595959" w:themeColor="text1" w:themeTint="A6"/>
      <w:sz w:val="22"/>
      <w:szCs w:val="22"/>
    </w:rPr>
  </w:style>
  <w:style w:type="character" w:customStyle="1" w:styleId="NoteHeadingChar">
    <w:name w:val="Note Heading Char"/>
    <w:basedOn w:val="DefaultParagraphFont"/>
    <w:link w:val="NoteHeading"/>
    <w:uiPriority w:val="99"/>
    <w:semiHidden/>
    <w:qFormat/>
  </w:style>
  <w:style w:type="table" w:customStyle="1" w:styleId="PlainTable11">
    <w:name w:val="Plain Table 11"/>
    <w:basedOn w:val="TableNormal"/>
    <w:uiPriority w:val="41"/>
    <w:qFormat/>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qFormat/>
    <w:tblPr>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qFormat/>
    <w:tblPr>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qFormat/>
    <w:tblPr>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alutationChar">
    <w:name w:val="Salutation Char"/>
    <w:basedOn w:val="DefaultParagraphFont"/>
    <w:link w:val="Salutation"/>
    <w:uiPriority w:val="99"/>
    <w:semiHidden/>
    <w:qFormat/>
  </w:style>
  <w:style w:type="character" w:customStyle="1" w:styleId="SignatureChar">
    <w:name w:val="Signature Char"/>
    <w:basedOn w:val="DefaultParagraphFont"/>
    <w:link w:val="Signature"/>
    <w:uiPriority w:val="99"/>
    <w:semiHidden/>
    <w:qFormat/>
  </w:style>
  <w:style w:type="character" w:customStyle="1" w:styleId="SubtleEmphasis1">
    <w:name w:val="Subtle Emphasis1"/>
    <w:basedOn w:val="DefaultParagraphFont"/>
    <w:uiPriority w:val="19"/>
    <w:semiHidden/>
    <w:unhideWhenUsed/>
    <w:qFormat/>
    <w:rPr>
      <w:i/>
      <w:iCs/>
      <w:color w:val="404040" w:themeColor="text1" w:themeTint="BF"/>
    </w:rPr>
  </w:style>
  <w:style w:type="table" w:customStyle="1" w:styleId="TableGridLight1">
    <w:name w:val="Table Grid Light1"/>
    <w:basedOn w:val="TableNormal"/>
    <w:uiPriority w:val="40"/>
    <w:qFormat/>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ContactInfoEmphasis">
    <w:name w:val="Contact Info Emphasis"/>
    <w:basedOn w:val="Normal"/>
    <w:uiPriority w:val="4"/>
    <w:qFormat/>
    <w:pPr>
      <w:jc w:val="center"/>
    </w:pPr>
    <w:rPr>
      <w:b/>
      <w:color w:val="1D824C" w:themeColor="accent1"/>
    </w:rPr>
  </w:style>
  <w:style w:type="paragraph" w:customStyle="1" w:styleId="Tit">
    <w:name w:val="Tit"/>
    <w:basedOn w:val="Normal"/>
    <w:qFormat/>
    <w:pPr>
      <w:pBdr>
        <w:bottom w:val="single" w:sz="6" w:space="2" w:color="auto"/>
      </w:pBdr>
      <w:shd w:val="pct5" w:color="auto" w:fill="auto"/>
      <w:spacing w:after="120"/>
      <w:ind w:left="851" w:hanging="851"/>
    </w:pPr>
    <w:rPr>
      <w:b/>
      <w:sz w:val="24"/>
    </w:rPr>
  </w:style>
  <w:style w:type="paragraph" w:customStyle="1" w:styleId="Default">
    <w:name w:val="Default"/>
    <w:uiPriority w:val="99"/>
    <w:unhideWhenUsed/>
    <w:pPr>
      <w:widowControl w:val="0"/>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5981037">
      <w:bodyDiv w:val="1"/>
      <w:marLeft w:val="0"/>
      <w:marRight w:val="0"/>
      <w:marTop w:val="0"/>
      <w:marBottom w:val="0"/>
      <w:divBdr>
        <w:top w:val="none" w:sz="0" w:space="0" w:color="auto"/>
        <w:left w:val="none" w:sz="0" w:space="0" w:color="auto"/>
        <w:bottom w:val="none" w:sz="0" w:space="0" w:color="auto"/>
        <w:right w:val="none" w:sz="0" w:space="0" w:color="auto"/>
      </w:divBdr>
    </w:div>
    <w:div w:id="1326937456">
      <w:bodyDiv w:val="1"/>
      <w:marLeft w:val="0"/>
      <w:marRight w:val="0"/>
      <w:marTop w:val="0"/>
      <w:marBottom w:val="0"/>
      <w:divBdr>
        <w:top w:val="none" w:sz="0" w:space="0" w:color="auto"/>
        <w:left w:val="none" w:sz="0" w:space="0" w:color="auto"/>
        <w:bottom w:val="none" w:sz="0" w:space="0" w:color="auto"/>
        <w:right w:val="none" w:sz="0" w:space="0" w:color="auto"/>
      </w:divBdr>
    </w:div>
    <w:div w:id="1642999779">
      <w:bodyDiv w:val="1"/>
      <w:marLeft w:val="0"/>
      <w:marRight w:val="0"/>
      <w:marTop w:val="0"/>
      <w:marBottom w:val="0"/>
      <w:divBdr>
        <w:top w:val="none" w:sz="0" w:space="0" w:color="auto"/>
        <w:left w:val="none" w:sz="0" w:space="0" w:color="auto"/>
        <w:bottom w:val="none" w:sz="0" w:space="0" w:color="auto"/>
        <w:right w:val="none" w:sz="0" w:space="0" w:color="auto"/>
      </w:divBdr>
    </w:div>
    <w:div w:id="1909724061">
      <w:bodyDiv w:val="1"/>
      <w:marLeft w:val="0"/>
      <w:marRight w:val="0"/>
      <w:marTop w:val="0"/>
      <w:marBottom w:val="0"/>
      <w:divBdr>
        <w:top w:val="none" w:sz="0" w:space="0" w:color="auto"/>
        <w:left w:val="none" w:sz="0" w:space="0" w:color="auto"/>
        <w:bottom w:val="none" w:sz="0" w:space="0" w:color="auto"/>
        <w:right w:val="none" w:sz="0" w:space="0" w:color="auto"/>
      </w:divBdr>
    </w:div>
    <w:div w:id="21130141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5BCDD7D22A34DAD912FD7F1CD0A8E3F"/>
        <w:category>
          <w:name w:val="General"/>
          <w:gallery w:val="placeholder"/>
        </w:category>
        <w:types>
          <w:type w:val="bbPlcHdr"/>
        </w:types>
        <w:behaviors>
          <w:behavior w:val="content"/>
        </w:behaviors>
        <w:guid w:val="{C8701E43-D245-4EE3-BE1A-5644EFE7E60D}"/>
      </w:docPartPr>
      <w:docPartBody>
        <w:p w:rsidR="005C6052" w:rsidRDefault="00475B78">
          <w:pPr>
            <w:pStyle w:val="D5BCDD7D22A34DAD912FD7F1CD0A8E3F"/>
          </w:pPr>
          <w:r>
            <w:t>·</w:t>
          </w:r>
        </w:p>
      </w:docPartBody>
    </w:docPart>
    <w:docPart>
      <w:docPartPr>
        <w:name w:val="90B1896B7DED484EB7B25CB2B575120D"/>
        <w:category>
          <w:name w:val="General"/>
          <w:gallery w:val="placeholder"/>
        </w:category>
        <w:types>
          <w:type w:val="bbPlcHdr"/>
        </w:types>
        <w:behaviors>
          <w:behavior w:val="content"/>
        </w:behaviors>
        <w:guid w:val="{5DF22C27-04C1-46F0-A7E1-E89EB812E304}"/>
      </w:docPartPr>
      <w:docPartBody>
        <w:p w:rsidR="005C6052" w:rsidRDefault="00475B78">
          <w:pPr>
            <w:pStyle w:val="90B1896B7DED484EB7B25CB2B575120D"/>
          </w:pPr>
          <w:r>
            <w:t>Experience</w:t>
          </w:r>
        </w:p>
      </w:docPartBody>
    </w:docPart>
    <w:docPart>
      <w:docPartPr>
        <w:name w:val="3822AAFCF94E496CAD91AD14F586154B"/>
        <w:category>
          <w:name w:val="General"/>
          <w:gallery w:val="placeholder"/>
        </w:category>
        <w:types>
          <w:type w:val="bbPlcHdr"/>
        </w:types>
        <w:behaviors>
          <w:behavior w:val="content"/>
        </w:behaviors>
        <w:guid w:val="{01321396-F077-45A9-A1D4-B5BEC21E8BE3}"/>
      </w:docPartPr>
      <w:docPartBody>
        <w:p w:rsidR="005C6052" w:rsidRDefault="00475B78">
          <w:pPr>
            <w:pStyle w:val="3822AAFCF94E496CAD91AD14F586154B"/>
          </w:pPr>
          <w:r>
            <w:t>Education</w:t>
          </w:r>
        </w:p>
      </w:docPartBody>
    </w:docPart>
    <w:docPart>
      <w:docPartPr>
        <w:name w:val="50B4B66354924630B292841D95DAA81D"/>
        <w:category>
          <w:name w:val="General"/>
          <w:gallery w:val="placeholder"/>
        </w:category>
        <w:types>
          <w:type w:val="bbPlcHdr"/>
        </w:types>
        <w:behaviors>
          <w:behavior w:val="content"/>
        </w:behaviors>
        <w:guid w:val="{E22312F6-55E4-4C17-B24E-61B2A3E07D57}"/>
      </w:docPartPr>
      <w:docPartBody>
        <w:p w:rsidR="005C6052" w:rsidRDefault="00475B78">
          <w:pPr>
            <w:pStyle w:val="50B4B66354924630B292841D95DAA81D"/>
          </w:pPr>
          <w:r>
            <w:t>Skills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094"/>
    <w:rsid w:val="00005CB2"/>
    <w:rsid w:val="00475B78"/>
    <w:rsid w:val="004A3094"/>
    <w:rsid w:val="004E4F10"/>
    <w:rsid w:val="005C6052"/>
    <w:rsid w:val="00A218BF"/>
    <w:rsid w:val="00D40EEF"/>
    <w:rsid w:val="00FF03C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4B2B08F9B3A467688AB203F667DA866">
    <w:name w:val="04B2B08F9B3A467688AB203F667DA866"/>
    <w:pPr>
      <w:spacing w:after="160" w:line="259" w:lineRule="auto"/>
    </w:pPr>
    <w:rPr>
      <w:sz w:val="22"/>
      <w:szCs w:val="22"/>
    </w:rPr>
  </w:style>
  <w:style w:type="character" w:customStyle="1" w:styleId="IntenseEmphasis1">
    <w:name w:val="Intense Emphasis1"/>
    <w:basedOn w:val="DefaultParagraphFont"/>
    <w:uiPriority w:val="2"/>
    <w:qFormat/>
    <w:rPr>
      <w:b/>
      <w:iCs/>
      <w:color w:val="262626" w:themeColor="text1" w:themeTint="D9"/>
    </w:rPr>
  </w:style>
  <w:style w:type="paragraph" w:customStyle="1" w:styleId="12E9FC98505D4FE98B6384790149605D">
    <w:name w:val="12E9FC98505D4FE98B6384790149605D"/>
    <w:qFormat/>
    <w:pPr>
      <w:spacing w:after="160" w:line="259" w:lineRule="auto"/>
    </w:pPr>
    <w:rPr>
      <w:sz w:val="22"/>
      <w:szCs w:val="22"/>
    </w:rPr>
  </w:style>
  <w:style w:type="paragraph" w:customStyle="1" w:styleId="A11EB617C56A4F7EB69254070495FE64">
    <w:name w:val="A11EB617C56A4F7EB69254070495FE64"/>
    <w:pPr>
      <w:spacing w:after="160" w:line="259" w:lineRule="auto"/>
    </w:pPr>
    <w:rPr>
      <w:sz w:val="22"/>
      <w:szCs w:val="22"/>
    </w:rPr>
  </w:style>
  <w:style w:type="paragraph" w:customStyle="1" w:styleId="D5BCDD7D22A34DAD912FD7F1CD0A8E3F">
    <w:name w:val="D5BCDD7D22A34DAD912FD7F1CD0A8E3F"/>
    <w:pPr>
      <w:spacing w:after="160" w:line="259" w:lineRule="auto"/>
    </w:pPr>
    <w:rPr>
      <w:sz w:val="22"/>
      <w:szCs w:val="22"/>
    </w:rPr>
  </w:style>
  <w:style w:type="paragraph" w:customStyle="1" w:styleId="52F8FB532FBD477D80B5174CEBD25AE6">
    <w:name w:val="52F8FB532FBD477D80B5174CEBD25AE6"/>
    <w:qFormat/>
    <w:pPr>
      <w:spacing w:after="160" w:line="259" w:lineRule="auto"/>
    </w:pPr>
    <w:rPr>
      <w:sz w:val="22"/>
      <w:szCs w:val="22"/>
    </w:rPr>
  </w:style>
  <w:style w:type="paragraph" w:customStyle="1" w:styleId="3E8454DC742E460EAE6EC168F7C54B39">
    <w:name w:val="3E8454DC742E460EAE6EC168F7C54B39"/>
    <w:pPr>
      <w:spacing w:after="160" w:line="259" w:lineRule="auto"/>
    </w:pPr>
    <w:rPr>
      <w:sz w:val="22"/>
      <w:szCs w:val="22"/>
    </w:rPr>
  </w:style>
  <w:style w:type="paragraph" w:customStyle="1" w:styleId="DEDBF463004B4D558911C0D22B1D5041">
    <w:name w:val="DEDBF463004B4D558911C0D22B1D5041"/>
    <w:qFormat/>
    <w:pPr>
      <w:spacing w:after="160" w:line="259" w:lineRule="auto"/>
    </w:pPr>
    <w:rPr>
      <w:sz w:val="22"/>
      <w:szCs w:val="22"/>
    </w:rPr>
  </w:style>
  <w:style w:type="paragraph" w:customStyle="1" w:styleId="A1898EC8038647A7B86B80F88AECFB60">
    <w:name w:val="A1898EC8038647A7B86B80F88AECFB60"/>
    <w:qFormat/>
    <w:pPr>
      <w:spacing w:after="160" w:line="259" w:lineRule="auto"/>
    </w:pPr>
    <w:rPr>
      <w:sz w:val="22"/>
      <w:szCs w:val="22"/>
    </w:rPr>
  </w:style>
  <w:style w:type="paragraph" w:customStyle="1" w:styleId="42B1EBF9F26A433090927275ADC92C27">
    <w:name w:val="42B1EBF9F26A433090927275ADC92C27"/>
    <w:qFormat/>
    <w:pPr>
      <w:spacing w:after="160" w:line="259" w:lineRule="auto"/>
    </w:pPr>
    <w:rPr>
      <w:sz w:val="22"/>
      <w:szCs w:val="22"/>
    </w:rPr>
  </w:style>
  <w:style w:type="paragraph" w:customStyle="1" w:styleId="54CFB4E8AFDB4F73BF3E4A28CD82D61B">
    <w:name w:val="54CFB4E8AFDB4F73BF3E4A28CD82D61B"/>
    <w:qFormat/>
    <w:pPr>
      <w:spacing w:after="160" w:line="259" w:lineRule="auto"/>
    </w:pPr>
    <w:rPr>
      <w:sz w:val="22"/>
      <w:szCs w:val="22"/>
    </w:rPr>
  </w:style>
  <w:style w:type="paragraph" w:customStyle="1" w:styleId="0ECBBD1D3BC44481915E62DDEAFE77DC">
    <w:name w:val="0ECBBD1D3BC44481915E62DDEAFE77DC"/>
    <w:qFormat/>
    <w:pPr>
      <w:spacing w:after="160" w:line="259" w:lineRule="auto"/>
    </w:pPr>
    <w:rPr>
      <w:sz w:val="22"/>
      <w:szCs w:val="22"/>
    </w:rPr>
  </w:style>
  <w:style w:type="paragraph" w:customStyle="1" w:styleId="90B1896B7DED484EB7B25CB2B575120D">
    <w:name w:val="90B1896B7DED484EB7B25CB2B575120D"/>
    <w:qFormat/>
    <w:pPr>
      <w:spacing w:after="160" w:line="259" w:lineRule="auto"/>
    </w:pPr>
    <w:rPr>
      <w:sz w:val="22"/>
      <w:szCs w:val="22"/>
    </w:rPr>
  </w:style>
  <w:style w:type="paragraph" w:customStyle="1" w:styleId="257DAED16086453381B3047D88C7A846">
    <w:name w:val="257DAED16086453381B3047D88C7A846"/>
    <w:qFormat/>
    <w:pPr>
      <w:spacing w:after="160" w:line="259" w:lineRule="auto"/>
    </w:pPr>
    <w:rPr>
      <w:sz w:val="22"/>
      <w:szCs w:val="22"/>
    </w:rPr>
  </w:style>
  <w:style w:type="paragraph" w:customStyle="1" w:styleId="6496F932925147239AB1796F9E076E6E">
    <w:name w:val="6496F932925147239AB1796F9E076E6E"/>
    <w:qFormat/>
    <w:pPr>
      <w:spacing w:after="160" w:line="259" w:lineRule="auto"/>
    </w:pPr>
    <w:rPr>
      <w:sz w:val="22"/>
      <w:szCs w:val="22"/>
    </w:rPr>
  </w:style>
  <w:style w:type="paragraph" w:customStyle="1" w:styleId="54B1193D701A4B6299BCC632969EDAF4">
    <w:name w:val="54B1193D701A4B6299BCC632969EDAF4"/>
    <w:qFormat/>
    <w:pPr>
      <w:spacing w:after="160" w:line="259" w:lineRule="auto"/>
    </w:pPr>
    <w:rPr>
      <w:sz w:val="22"/>
      <w:szCs w:val="22"/>
    </w:rPr>
  </w:style>
  <w:style w:type="character" w:customStyle="1" w:styleId="SubtleReference1">
    <w:name w:val="Subtle Reference1"/>
    <w:basedOn w:val="DefaultParagraphFont"/>
    <w:uiPriority w:val="10"/>
    <w:qFormat/>
    <w:rPr>
      <w:b/>
      <w:smallCaps/>
      <w:color w:val="595959" w:themeColor="text1" w:themeTint="A6"/>
    </w:rPr>
  </w:style>
  <w:style w:type="paragraph" w:customStyle="1" w:styleId="C8E12FB5D5B94EB7879A16F6D9E41014">
    <w:name w:val="C8E12FB5D5B94EB7879A16F6D9E41014"/>
    <w:qFormat/>
    <w:pPr>
      <w:spacing w:after="160" w:line="259" w:lineRule="auto"/>
    </w:pPr>
    <w:rPr>
      <w:sz w:val="22"/>
      <w:szCs w:val="22"/>
    </w:rPr>
  </w:style>
  <w:style w:type="paragraph" w:customStyle="1" w:styleId="35D5036A722B4C64A2822024932BCEA5">
    <w:name w:val="35D5036A722B4C64A2822024932BCEA5"/>
    <w:qFormat/>
    <w:pPr>
      <w:spacing w:after="160" w:line="259" w:lineRule="auto"/>
    </w:pPr>
    <w:rPr>
      <w:sz w:val="22"/>
      <w:szCs w:val="22"/>
    </w:rPr>
  </w:style>
  <w:style w:type="paragraph" w:customStyle="1" w:styleId="9D4D33DA8BC84FE9BCC3EB034CB0CB32">
    <w:name w:val="9D4D33DA8BC84FE9BCC3EB034CB0CB32"/>
    <w:pPr>
      <w:spacing w:after="160" w:line="259" w:lineRule="auto"/>
    </w:pPr>
    <w:rPr>
      <w:sz w:val="22"/>
      <w:szCs w:val="22"/>
    </w:rPr>
  </w:style>
  <w:style w:type="paragraph" w:customStyle="1" w:styleId="242F2CAF93894BA88CEC67F7075A89E7">
    <w:name w:val="242F2CAF93894BA88CEC67F7075A89E7"/>
    <w:pPr>
      <w:spacing w:after="160" w:line="259" w:lineRule="auto"/>
    </w:pPr>
    <w:rPr>
      <w:sz w:val="22"/>
      <w:szCs w:val="22"/>
    </w:rPr>
  </w:style>
  <w:style w:type="paragraph" w:customStyle="1" w:styleId="D8CD434C1ACF409397581BAC033B343C">
    <w:name w:val="D8CD434C1ACF409397581BAC033B343C"/>
    <w:qFormat/>
    <w:pPr>
      <w:spacing w:after="160" w:line="259" w:lineRule="auto"/>
    </w:pPr>
    <w:rPr>
      <w:sz w:val="22"/>
      <w:szCs w:val="22"/>
    </w:rPr>
  </w:style>
  <w:style w:type="paragraph" w:customStyle="1" w:styleId="6ECD7FADABF4436891783289D58DDADB">
    <w:name w:val="6ECD7FADABF4436891783289D58DDADB"/>
    <w:qFormat/>
    <w:pPr>
      <w:spacing w:after="160" w:line="259" w:lineRule="auto"/>
    </w:pPr>
    <w:rPr>
      <w:sz w:val="22"/>
      <w:szCs w:val="22"/>
    </w:rPr>
  </w:style>
  <w:style w:type="paragraph" w:customStyle="1" w:styleId="DBB27DF66087458CA685FA32E78CDCC6">
    <w:name w:val="DBB27DF66087458CA685FA32E78CDCC6"/>
    <w:qFormat/>
    <w:pPr>
      <w:spacing w:after="160" w:line="259" w:lineRule="auto"/>
    </w:pPr>
    <w:rPr>
      <w:sz w:val="22"/>
      <w:szCs w:val="22"/>
    </w:rPr>
  </w:style>
  <w:style w:type="paragraph" w:customStyle="1" w:styleId="3822AAFCF94E496CAD91AD14F586154B">
    <w:name w:val="3822AAFCF94E496CAD91AD14F586154B"/>
    <w:qFormat/>
    <w:pPr>
      <w:spacing w:after="160" w:line="259" w:lineRule="auto"/>
    </w:pPr>
    <w:rPr>
      <w:sz w:val="22"/>
      <w:szCs w:val="22"/>
    </w:rPr>
  </w:style>
  <w:style w:type="paragraph" w:customStyle="1" w:styleId="F1667BC2D65047EEA4A574ECA858382B">
    <w:name w:val="F1667BC2D65047EEA4A574ECA858382B"/>
    <w:qFormat/>
    <w:pPr>
      <w:spacing w:after="160" w:line="259" w:lineRule="auto"/>
    </w:pPr>
    <w:rPr>
      <w:sz w:val="22"/>
      <w:szCs w:val="22"/>
    </w:rPr>
  </w:style>
  <w:style w:type="paragraph" w:customStyle="1" w:styleId="6A8F5C4F851D4347ABE5709CF5798CA1">
    <w:name w:val="6A8F5C4F851D4347ABE5709CF5798CA1"/>
    <w:qFormat/>
    <w:pPr>
      <w:spacing w:after="160" w:line="259" w:lineRule="auto"/>
    </w:pPr>
    <w:rPr>
      <w:sz w:val="22"/>
      <w:szCs w:val="22"/>
    </w:rPr>
  </w:style>
  <w:style w:type="paragraph" w:customStyle="1" w:styleId="852E25A1B0C94BBE9C5B6B9B338439AC">
    <w:name w:val="852E25A1B0C94BBE9C5B6B9B338439AC"/>
    <w:qFormat/>
    <w:pPr>
      <w:spacing w:after="160" w:line="259" w:lineRule="auto"/>
    </w:pPr>
    <w:rPr>
      <w:sz w:val="22"/>
      <w:szCs w:val="22"/>
    </w:rPr>
  </w:style>
  <w:style w:type="paragraph" w:customStyle="1" w:styleId="C10A8581F6B14DC2A8EB4F6FB1846BA6">
    <w:name w:val="C10A8581F6B14DC2A8EB4F6FB1846BA6"/>
    <w:qFormat/>
    <w:pPr>
      <w:spacing w:after="160" w:line="259" w:lineRule="auto"/>
    </w:pPr>
    <w:rPr>
      <w:sz w:val="22"/>
      <w:szCs w:val="22"/>
    </w:rPr>
  </w:style>
  <w:style w:type="paragraph" w:customStyle="1" w:styleId="DFD496872D4B44E6977D5C7D5668C95F">
    <w:name w:val="DFD496872D4B44E6977D5C7D5668C95F"/>
    <w:qFormat/>
    <w:pPr>
      <w:spacing w:after="160" w:line="259" w:lineRule="auto"/>
    </w:pPr>
    <w:rPr>
      <w:sz w:val="22"/>
      <w:szCs w:val="22"/>
    </w:rPr>
  </w:style>
  <w:style w:type="paragraph" w:customStyle="1" w:styleId="ED1820BE9F6E422BB7932C1865270C1A">
    <w:name w:val="ED1820BE9F6E422BB7932C1865270C1A"/>
    <w:qFormat/>
    <w:pPr>
      <w:spacing w:after="160" w:line="259" w:lineRule="auto"/>
    </w:pPr>
    <w:rPr>
      <w:sz w:val="22"/>
      <w:szCs w:val="22"/>
    </w:rPr>
  </w:style>
  <w:style w:type="paragraph" w:customStyle="1" w:styleId="569EBE55B2D54AAE853E4A0CB5E2A74A">
    <w:name w:val="569EBE55B2D54AAE853E4A0CB5E2A74A"/>
    <w:qFormat/>
    <w:pPr>
      <w:spacing w:after="160" w:line="259" w:lineRule="auto"/>
    </w:pPr>
    <w:rPr>
      <w:sz w:val="22"/>
      <w:szCs w:val="22"/>
    </w:rPr>
  </w:style>
  <w:style w:type="paragraph" w:customStyle="1" w:styleId="4DA3FCDCA776499096B575D6AFA0CDF0">
    <w:name w:val="4DA3FCDCA776499096B575D6AFA0CDF0"/>
    <w:qFormat/>
    <w:pPr>
      <w:spacing w:after="160" w:line="259" w:lineRule="auto"/>
    </w:pPr>
    <w:rPr>
      <w:sz w:val="22"/>
      <w:szCs w:val="22"/>
    </w:rPr>
  </w:style>
  <w:style w:type="paragraph" w:customStyle="1" w:styleId="C444ADD07B554D6BAE294965B540AC19">
    <w:name w:val="C444ADD07B554D6BAE294965B540AC19"/>
    <w:qFormat/>
    <w:pPr>
      <w:spacing w:after="160" w:line="259" w:lineRule="auto"/>
    </w:pPr>
    <w:rPr>
      <w:sz w:val="22"/>
      <w:szCs w:val="22"/>
    </w:rPr>
  </w:style>
  <w:style w:type="paragraph" w:customStyle="1" w:styleId="BB74720BF45642C3AC16849D874A7E22">
    <w:name w:val="BB74720BF45642C3AC16849D874A7E22"/>
    <w:qFormat/>
    <w:pPr>
      <w:spacing w:after="160" w:line="259" w:lineRule="auto"/>
    </w:pPr>
    <w:rPr>
      <w:sz w:val="22"/>
      <w:szCs w:val="22"/>
    </w:rPr>
  </w:style>
  <w:style w:type="paragraph" w:customStyle="1" w:styleId="50B4B66354924630B292841D95DAA81D">
    <w:name w:val="50B4B66354924630B292841D95DAA81D"/>
    <w:qFormat/>
    <w:pPr>
      <w:spacing w:after="160" w:line="259" w:lineRule="auto"/>
    </w:pPr>
    <w:rPr>
      <w:sz w:val="22"/>
      <w:szCs w:val="22"/>
    </w:rPr>
  </w:style>
  <w:style w:type="paragraph" w:customStyle="1" w:styleId="692A8B4777D64CE5BC67B0519229BBD5">
    <w:name w:val="692A8B4777D64CE5BC67B0519229BBD5"/>
    <w:qFormat/>
    <w:pPr>
      <w:spacing w:after="160" w:line="259" w:lineRule="auto"/>
    </w:pPr>
    <w:rPr>
      <w:sz w:val="22"/>
      <w:szCs w:val="22"/>
    </w:rPr>
  </w:style>
  <w:style w:type="paragraph" w:customStyle="1" w:styleId="178EC7490E8C46849B44A2FFD686EE28">
    <w:name w:val="178EC7490E8C46849B44A2FFD686EE28"/>
    <w:qFormat/>
    <w:pPr>
      <w:spacing w:after="160" w:line="259" w:lineRule="auto"/>
    </w:pPr>
    <w:rPr>
      <w:sz w:val="22"/>
      <w:szCs w:val="22"/>
    </w:rPr>
  </w:style>
  <w:style w:type="paragraph" w:customStyle="1" w:styleId="B76C2C3CE8BB442FA25AA000861DA459">
    <w:name w:val="B76C2C3CE8BB442FA25AA000861DA459"/>
    <w:qFormat/>
    <w:pPr>
      <w:spacing w:after="160" w:line="259" w:lineRule="auto"/>
    </w:pPr>
    <w:rPr>
      <w:sz w:val="22"/>
      <w:szCs w:val="22"/>
    </w:rPr>
  </w:style>
  <w:style w:type="paragraph" w:customStyle="1" w:styleId="D9459AEE192E41EFB9FFC1AC927CD2E8">
    <w:name w:val="D9459AEE192E41EFB9FFC1AC927CD2E8"/>
    <w:qFormat/>
    <w:pPr>
      <w:spacing w:after="160" w:line="259" w:lineRule="auto"/>
    </w:pPr>
    <w:rPr>
      <w:sz w:val="22"/>
      <w:szCs w:val="22"/>
    </w:rPr>
  </w:style>
  <w:style w:type="paragraph" w:customStyle="1" w:styleId="734AD2B66259450AAF8AF479A0A89213">
    <w:name w:val="734AD2B66259450AAF8AF479A0A89213"/>
    <w:qFormat/>
    <w:pPr>
      <w:spacing w:after="160" w:line="259" w:lineRule="auto"/>
    </w:pPr>
    <w:rPr>
      <w:sz w:val="22"/>
      <w:szCs w:val="22"/>
    </w:rPr>
  </w:style>
  <w:style w:type="paragraph" w:customStyle="1" w:styleId="BDA73C90D44D427EBF1353F0C8A61CE0">
    <w:name w:val="BDA73C90D44D427EBF1353F0C8A61CE0"/>
    <w:qFormat/>
    <w:pPr>
      <w:spacing w:after="160" w:line="259" w:lineRule="auto"/>
    </w:pPr>
    <w:rPr>
      <w:sz w:val="22"/>
      <w:szCs w:val="22"/>
    </w:rPr>
  </w:style>
  <w:style w:type="paragraph" w:customStyle="1" w:styleId="59B0654C70BB4CBC93CDA92F19634E12">
    <w:name w:val="59B0654C70BB4CBC93CDA92F19634E12"/>
    <w:qFormat/>
    <w:pPr>
      <w:spacing w:after="160" w:line="259" w:lineRule="auto"/>
    </w:pPr>
    <w:rPr>
      <w:sz w:val="22"/>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Theme">
  <a:themeElements>
    <a:clrScheme name="Custom 3">
      <a:dk1>
        <a:sysClr val="windowText" lastClr="000000"/>
      </a:dk1>
      <a:lt1>
        <a:sysClr val="window" lastClr="FFFFFF"/>
      </a:lt1>
      <a:dk2>
        <a:srgbClr val="161616"/>
      </a:dk2>
      <a:lt2>
        <a:srgbClr val="E8E8E8"/>
      </a:lt2>
      <a:accent1>
        <a:srgbClr val="1D824C"/>
      </a:accent1>
      <a:accent2>
        <a:srgbClr val="005556"/>
      </a:accent2>
      <a:accent3>
        <a:srgbClr val="B11F35"/>
      </a:accent3>
      <a:accent4>
        <a:srgbClr val="856628"/>
      </a:accent4>
      <a:accent5>
        <a:srgbClr val="7E314C"/>
      </a:accent5>
      <a:accent6>
        <a:srgbClr val="4B6A88"/>
      </a:accent6>
      <a:hlink>
        <a:srgbClr val="2C5C85"/>
      </a:hlink>
      <a:folHlink>
        <a:srgbClr val="BF4A27"/>
      </a:folHlink>
    </a:clrScheme>
    <a:fontScheme name="Chrono Font LinkedIn">
      <a:majorFont>
        <a:latin typeface="Georgia"/>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3</Pages>
  <Words>743</Words>
  <Characters>4237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Maildesk</dc:creator>
  <cp:lastModifiedBy>imelda</cp:lastModifiedBy>
  <cp:revision>13</cp:revision>
  <dcterms:created xsi:type="dcterms:W3CDTF">2020-07-20T08:39:00Z</dcterms:created>
  <dcterms:modified xsi:type="dcterms:W3CDTF">2020-12-19T08:56:00Z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1033-11.2.0.9710</vt:lpwstr>
  </property>
</Properties>
</file>