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480" w:rsidRDefault="00E83C3D">
      <w:pPr>
        <w:spacing w:after="120" w:line="240" w:lineRule="auto"/>
        <w:rPr>
          <w:rFonts w:ascii="Times New Roman" w:eastAsia="Cambria" w:hAnsi="Times New Roman" w:cs="Times New Roman"/>
          <w:color w:val="0070C0"/>
          <w:spacing w:val="5"/>
          <w:sz w:val="52"/>
        </w:rPr>
      </w:pPr>
      <w:r w:rsidRPr="00E83C3D"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12.95pt;margin-top:0;width:77.65pt;height:98.4pt;z-index:251659264;mso-position-horizontal:right;mso-position-horizontal-relative:margin;mso-position-vertical:top;mso-position-vertical-relative:margin">
            <v:imagedata r:id="rId6" o:title=""/>
            <w10:wrap type="square" anchorx="margin" anchory="margin"/>
          </v:shape>
          <o:OLEObject Type="Embed" ProgID="StaticMetafile" ShapeID="_x0000_s1027" DrawAspect="Content" ObjectID="_1659858645" r:id="rId7"/>
        </w:pict>
      </w:r>
      <w:r w:rsidR="00487ED8">
        <w:rPr>
          <w:rFonts w:ascii="Times New Roman" w:eastAsia="Cambria" w:hAnsi="Times New Roman" w:cs="Times New Roman"/>
          <w:color w:val="0070C0"/>
          <w:spacing w:val="5"/>
          <w:sz w:val="52"/>
        </w:rPr>
        <w:t xml:space="preserve">Muhammad Aftab Ahmad </w:t>
      </w:r>
    </w:p>
    <w:p w:rsidR="00912480" w:rsidRDefault="00487ED8">
      <w:pPr>
        <w:spacing w:after="0" w:line="240" w:lineRule="auto"/>
        <w:rPr>
          <w:rFonts w:ascii="Times New Roman" w:eastAsia="Cambria" w:hAnsi="Times New Roman" w:cs="Times New Roman"/>
          <w:color w:val="0070C0"/>
          <w:spacing w:val="5"/>
          <w:sz w:val="40"/>
        </w:rPr>
      </w:pPr>
      <w:r>
        <w:rPr>
          <w:rFonts w:ascii="Times New Roman" w:eastAsia="Calibri" w:hAnsi="Times New Roman" w:cs="Times New Roman"/>
          <w:sz w:val="16"/>
        </w:rPr>
        <w:t>Cell#03067418781</w:t>
      </w:r>
    </w:p>
    <w:p w:rsidR="00912480" w:rsidRDefault="00E83C3D">
      <w:pPr>
        <w:spacing w:after="0" w:line="240" w:lineRule="auto"/>
        <w:rPr>
          <w:rFonts w:ascii="Times New Roman" w:eastAsia="Calibri" w:hAnsi="Times New Roman" w:cs="Times New Roman"/>
          <w:sz w:val="16"/>
        </w:rPr>
      </w:pPr>
      <w:hyperlink r:id="rId8" w:history="1">
        <w:r w:rsidR="00487ED8">
          <w:rPr>
            <w:rStyle w:val="Hyperlink"/>
            <w:rFonts w:ascii="Times New Roman" w:eastAsia="Calibri" w:hAnsi="Times New Roman" w:cs="Times New Roman"/>
            <w:sz w:val="16"/>
          </w:rPr>
          <w:t>engg_786aftab@yahoo.com</w:t>
        </w:r>
      </w:hyperlink>
    </w:p>
    <w:p w:rsidR="00912480" w:rsidRDefault="00487ED8">
      <w:pPr>
        <w:spacing w:after="0" w:line="240" w:lineRule="auto"/>
        <w:rPr>
          <w:rFonts w:ascii="Times New Roman" w:eastAsia="Calibri" w:hAnsi="Times New Roman" w:cs="Times New Roman"/>
          <w:sz w:val="16"/>
        </w:rPr>
      </w:pPr>
      <w:r>
        <w:rPr>
          <w:rFonts w:ascii="Times New Roman" w:eastAsia="Calibri" w:hAnsi="Times New Roman" w:cs="Times New Roman"/>
          <w:sz w:val="16"/>
        </w:rPr>
        <w:t>P/O Mahni Sial Tehsil Kabirwala District Khanewal.</w:t>
      </w:r>
    </w:p>
    <w:p w:rsidR="00912480" w:rsidRDefault="00487ED8">
      <w:pPr>
        <w:spacing w:after="120" w:line="240" w:lineRule="auto"/>
        <w:rPr>
          <w:rFonts w:ascii="Times New Roman" w:eastAsia="Cambria" w:hAnsi="Times New Roman" w:cs="Times New Roman"/>
          <w:color w:val="0070C0"/>
          <w:spacing w:val="5"/>
          <w:sz w:val="22"/>
        </w:rPr>
      </w:pPr>
      <w:r>
        <w:rPr>
          <w:rFonts w:ascii="Times New Roman" w:eastAsia="Calibri" w:hAnsi="Times New Roman" w:cs="Times New Roman"/>
          <w:b/>
          <w:color w:val="3333CC"/>
          <w:spacing w:val="5"/>
          <w:sz w:val="32"/>
          <w:shd w:val="clear" w:color="auto" w:fill="C0C0C0"/>
        </w:rPr>
        <w:t>Objective</w:t>
      </w:r>
    </w:p>
    <w:p w:rsidR="00912480" w:rsidRDefault="00487ED8">
      <w:pP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</w:pPr>
      <w:r>
        <w:rPr>
          <w:rFonts w:ascii="Times New Roman" w:eastAsia="Cambria" w:hAnsi="Times New Roman" w:cs="Times New Roman"/>
          <w:sz w:val="22"/>
        </w:rPr>
        <w:t>Energetic versatile problem-solver with the genuine interest in implementation and maintenance best practices in Electrical and Instrument field of safety standard. Keen to work for a reputable employer in a stimulating role where I can apply my excellent organization and communication skills professionalism and enthusiasm.</w:t>
      </w:r>
    </w:p>
    <w:p w:rsidR="00912480" w:rsidRDefault="00487ED8">
      <w:pPr>
        <w:tabs>
          <w:tab w:val="left" w:pos="720"/>
        </w:tabs>
        <w:spacing w:before="120" w:after="120"/>
        <w:jc w:val="both"/>
        <w:rPr>
          <w:rFonts w:ascii="Times New Roman" w:eastAsia="Calibri" w:hAnsi="Times New Roman" w:cs="Times New Roman"/>
          <w:b/>
          <w:sz w:val="32"/>
          <w:shd w:val="clear" w:color="auto" w:fill="C0C0C0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>Industrial Experience</w:t>
      </w:r>
    </w:p>
    <w:p w:rsidR="00912480" w:rsidRDefault="00487ED8">
      <w:pPr>
        <w:numPr>
          <w:ilvl w:val="0"/>
          <w:numId w:val="1"/>
        </w:numPr>
        <w:tabs>
          <w:tab w:val="left" w:pos="720"/>
        </w:tabs>
        <w:spacing w:before="120" w:after="0" w:line="240" w:lineRule="auto"/>
        <w:ind w:left="720" w:hanging="360"/>
        <w:jc w:val="both"/>
        <w:rPr>
          <w:rFonts w:ascii="Times New Roman" w:eastAsia="Calibri" w:hAnsi="Times New Roman" w:cs="Times New Roman"/>
          <w:bCs/>
          <w:sz w:val="32"/>
          <w:shd w:val="clear" w:color="auto" w:fill="C0C0C0"/>
        </w:rPr>
      </w:pPr>
      <w:r>
        <w:rPr>
          <w:rFonts w:ascii="Times New Roman" w:eastAsia="Calibri" w:hAnsi="Times New Roman" w:cs="Times New Roman"/>
          <w:bCs/>
          <w:sz w:val="22"/>
        </w:rPr>
        <w:t>Currently working i</w:t>
      </w:r>
      <w:r w:rsidR="004415BF">
        <w:rPr>
          <w:rFonts w:ascii="Times New Roman" w:eastAsia="Calibri" w:hAnsi="Times New Roman" w:cs="Times New Roman"/>
          <w:bCs/>
          <w:sz w:val="22"/>
        </w:rPr>
        <w:t>n Surge Laboratory and Stancos as E&amp;I engineer.</w:t>
      </w:r>
      <w:r>
        <w:rPr>
          <w:rFonts w:ascii="Times New Roman" w:eastAsia="Calibri" w:hAnsi="Times New Roman" w:cs="Times New Roman"/>
          <w:bCs/>
          <w:sz w:val="22"/>
        </w:rPr>
        <w:t>(March 2019 to till Present)</w:t>
      </w:r>
    </w:p>
    <w:p w:rsidR="00912480" w:rsidRDefault="00487ED8">
      <w:pPr>
        <w:numPr>
          <w:ilvl w:val="0"/>
          <w:numId w:val="2"/>
        </w:numPr>
        <w:tabs>
          <w:tab w:val="left" w:pos="720"/>
        </w:tabs>
        <w:spacing w:before="120" w:after="0" w:line="240" w:lineRule="auto"/>
        <w:ind w:left="720" w:hanging="360"/>
        <w:jc w:val="both"/>
        <w:rPr>
          <w:rFonts w:ascii="Times New Roman" w:eastAsia="Cambria" w:hAnsi="Times New Roman" w:cs="Times New Roman"/>
          <w:b/>
          <w:sz w:val="28"/>
        </w:rPr>
      </w:pPr>
      <w:r>
        <w:rPr>
          <w:rFonts w:ascii="Times New Roman" w:eastAsia="Cambria" w:hAnsi="Times New Roman" w:cs="Times New Roman"/>
          <w:bCs/>
          <w:sz w:val="24"/>
          <w:szCs w:val="24"/>
        </w:rPr>
        <w:t>Rupali Polyester Limited Sheikhupura (2012 To 2018) 7 years’ experience as a E&amp;I Engineer.</w:t>
      </w:r>
    </w:p>
    <w:p w:rsidR="00912480" w:rsidRDefault="00487ED8">
      <w:pPr>
        <w:tabs>
          <w:tab w:val="left" w:pos="720"/>
        </w:tabs>
        <w:spacing w:before="120" w:after="0"/>
        <w:jc w:val="both"/>
        <w:rPr>
          <w:rFonts w:ascii="Times New Roman" w:eastAsia="Cambria" w:hAnsi="Times New Roman" w:cs="Times New Roman"/>
          <w:b/>
          <w:sz w:val="32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>Major Responsibilities</w:t>
      </w:r>
    </w:p>
    <w:p w:rsidR="00912480" w:rsidRDefault="00487ED8">
      <w:pPr>
        <w:numPr>
          <w:ilvl w:val="0"/>
          <w:numId w:val="3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Prepare  risk assessment, safe work method statement and compliance reports.</w:t>
      </w:r>
    </w:p>
    <w:p w:rsidR="00912480" w:rsidRDefault="00487ED8">
      <w:pPr>
        <w:numPr>
          <w:ilvl w:val="0"/>
          <w:numId w:val="3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Create and maintain standard operating procedure.</w:t>
      </w:r>
    </w:p>
    <w:p w:rsidR="00912480" w:rsidRDefault="00487ED8">
      <w:pPr>
        <w:numPr>
          <w:ilvl w:val="0"/>
          <w:numId w:val="3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Manage site setup and organization of equipment and employ's.</w:t>
      </w:r>
    </w:p>
    <w:p w:rsidR="00912480" w:rsidRDefault="00487ED8">
      <w:pPr>
        <w:numPr>
          <w:ilvl w:val="0"/>
          <w:numId w:val="3"/>
        </w:numPr>
        <w:tabs>
          <w:tab w:val="left" w:pos="720"/>
        </w:tabs>
        <w:spacing w:before="120" w:after="0" w:line="240" w:lineRule="auto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Helped to make sure organization achieved its monthly targets trough creation and implementation of  best practices processes and procedure.</w:t>
      </w:r>
    </w:p>
    <w:p w:rsidR="00912480" w:rsidRDefault="00487ED8">
      <w:pPr>
        <w:numPr>
          <w:ilvl w:val="0"/>
          <w:numId w:val="3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Provide advice to management and staff regarding day-to-day safety issues.</w:t>
      </w:r>
    </w:p>
    <w:p w:rsidR="00912480" w:rsidRDefault="00487ED8">
      <w:pPr>
        <w:tabs>
          <w:tab w:val="left" w:pos="720"/>
        </w:tabs>
        <w:spacing w:before="120" w:after="0"/>
        <w:jc w:val="both"/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>Practical Experience: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libri" w:hAnsi="Times New Roman" w:cs="Times New Roman"/>
          <w:sz w:val="22"/>
        </w:rPr>
      </w:pPr>
      <w:r>
        <w:rPr>
          <w:rFonts w:ascii="Times New Roman" w:eastAsia="Calibri" w:hAnsi="Times New Roman" w:cs="Times New Roman"/>
          <w:sz w:val="22"/>
        </w:rPr>
        <w:t>Diesel and Gas engine set.</w:t>
      </w:r>
      <w:bookmarkStart w:id="0" w:name="_GoBack"/>
      <w:bookmarkEnd w:id="0"/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Worked on SUPCON DCS at Polymer Plant.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Tuned all Parameters of controller for level, flow, pressure and vacuum.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Calibrate the DP transmitter for level, pressure, and vacuum and density measurement.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Calibrate the control valve and gauges using dead weight Calibrator.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Worked on polymer plant at esterification and condensation reactor.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Worked on after treatment plant at staple fiber.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Installation and commissioning of all type of motors.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Erection, installation and commissioning job at coal fire boiler, HTM (oil), coal fire boiler and eFK Barmag Machine.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lastRenderedPageBreak/>
        <w:t>Well experienced of studying the electrical and instrument drawing of control and power panel.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 can tune all the parameters of Inverter (Schneider,ABB, Barmag, Siemens and Mitsubishi).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Perform the preventive maintenance, annual shutdown job. Also programmed the daily weekly and monthly job schedule.</w:t>
      </w:r>
    </w:p>
    <w:p w:rsidR="00912480" w:rsidRDefault="00487ED8">
      <w:pPr>
        <w:numPr>
          <w:ilvl w:val="0"/>
          <w:numId w:val="4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Also maintain the spare part balance of local and foreign items.</w:t>
      </w:r>
    </w:p>
    <w:p w:rsidR="00912480" w:rsidRDefault="00487ED8">
      <w:pP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>Industrial Experience</w:t>
      </w:r>
    </w:p>
    <w:p w:rsidR="00912480" w:rsidRDefault="00487ED8">
      <w:pPr>
        <w:numPr>
          <w:ilvl w:val="0"/>
          <w:numId w:val="1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bCs/>
          <w:sz w:val="28"/>
        </w:rPr>
      </w:pPr>
      <w:r>
        <w:rPr>
          <w:rFonts w:ascii="Times New Roman" w:eastAsia="Cambria" w:hAnsi="Times New Roman" w:cs="Times New Roman"/>
          <w:bCs/>
          <w:sz w:val="28"/>
        </w:rPr>
        <w:t>Kamalia Sugar Mill Limited Kamalia (2010 to 2011) 2 year experience as a E&amp;I Engineer</w:t>
      </w:r>
    </w:p>
    <w:p w:rsidR="00912480" w:rsidRDefault="00487ED8">
      <w:pPr>
        <w:tabs>
          <w:tab w:val="left" w:pos="720"/>
        </w:tabs>
        <w:spacing w:before="120" w:after="0"/>
        <w:jc w:val="both"/>
        <w:rPr>
          <w:rFonts w:ascii="Times New Roman" w:eastAsia="Cambria" w:hAnsi="Times New Roman" w:cs="Times New Roman"/>
          <w:sz w:val="32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 xml:space="preserve">Practical Experience </w:t>
      </w:r>
    </w:p>
    <w:p w:rsidR="00912480" w:rsidRPr="00AD17C3" w:rsidRDefault="00487ED8">
      <w:pPr>
        <w:numPr>
          <w:ilvl w:val="0"/>
          <w:numId w:val="5"/>
        </w:numPr>
        <w:tabs>
          <w:tab w:val="left" w:pos="720"/>
        </w:tabs>
        <w:spacing w:before="120" w:after="0" w:line="240" w:lineRule="auto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Arial" w:hAnsi="Times New Roman" w:cs="Times New Roman"/>
          <w:spacing w:val="1"/>
          <w:sz w:val="22"/>
        </w:rPr>
        <w:t>Working on Siemens PLC using TIA vortalV13 to control the operation of 100 Ton Boiler.</w:t>
      </w:r>
    </w:p>
    <w:p w:rsidR="00AD17C3" w:rsidRDefault="00AD17C3">
      <w:pPr>
        <w:numPr>
          <w:ilvl w:val="0"/>
          <w:numId w:val="5"/>
        </w:numPr>
        <w:tabs>
          <w:tab w:val="left" w:pos="720"/>
        </w:tabs>
        <w:spacing w:before="120" w:after="0" w:line="240" w:lineRule="auto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Arial" w:hAnsi="Times New Roman" w:cs="Times New Roman"/>
          <w:spacing w:val="1"/>
          <w:sz w:val="22"/>
        </w:rPr>
        <w:t>Worked on Siemens S7-200 PLC using Microwin software.</w:t>
      </w:r>
    </w:p>
    <w:p w:rsidR="00912480" w:rsidRDefault="00AD17C3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Understan</w:t>
      </w:r>
      <w:r w:rsidR="00487ED8">
        <w:rPr>
          <w:rFonts w:ascii="Times New Roman" w:eastAsia="Cambria" w:hAnsi="Times New Roman" w:cs="Times New Roman"/>
          <w:sz w:val="22"/>
        </w:rPr>
        <w:t>d the PID block to control the temperature and pressure of Boiler. Also work on 3element control loop system to control the water level of steam drum.</w:t>
      </w:r>
    </w:p>
    <w:p w:rsidR="00912480" w:rsidRDefault="00AD17C3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 xml:space="preserve">Worked on </w:t>
      </w:r>
      <w:r w:rsidR="00487ED8">
        <w:rPr>
          <w:rFonts w:ascii="Times New Roman" w:eastAsia="Cambria" w:hAnsi="Times New Roman" w:cs="Times New Roman"/>
          <w:sz w:val="22"/>
        </w:rPr>
        <w:t>Weintek HMI using easybuilder8000.</w:t>
      </w:r>
    </w:p>
    <w:p w:rsidR="00AD17C3" w:rsidRDefault="00AD17C3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Worked on Kinco HMI using Kinco HMIware software. Also worked on Delta HMI.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Installed and programmed the Omron PLC at Auto Fill Bagging system.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Installed and calibrated the DP electronic Transmitter using HART communicator for Pressure, Flow, Density and Level measurement of open and close tank.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Installed and calibrated the Pneumatic Transmitter for level measurement of open and close tank.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Installation of flow tube, flow transmitter both magnetic and vertex type.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 xml:space="preserve">Performed the Installation and Calibration of control valve. (Flowserve, Hitachi). </w:t>
      </w:r>
    </w:p>
    <w:p w:rsidR="00912480" w:rsidRDefault="00487ED8">
      <w:pPr>
        <w:numPr>
          <w:ilvl w:val="0"/>
          <w:numId w:val="5"/>
        </w:numPr>
        <w:tabs>
          <w:tab w:val="left" w:pos="720"/>
        </w:tabs>
        <w:spacing w:before="120" w:after="0"/>
        <w:ind w:left="720" w:hanging="360"/>
        <w:jc w:val="both"/>
        <w:rPr>
          <w:rFonts w:ascii="Times New Roman" w:eastAsia="Cambria" w:hAnsi="Times New Roman" w:cs="Times New Roman"/>
          <w:sz w:val="22"/>
        </w:rPr>
      </w:pPr>
      <w:r>
        <w:rPr>
          <w:rFonts w:ascii="Times New Roman" w:eastAsia="Cambria" w:hAnsi="Times New Roman" w:cs="Times New Roman"/>
          <w:sz w:val="22"/>
        </w:rPr>
        <w:t>Determined suitable equipment and tools necessary to perform each assembly and maintenance job.</w:t>
      </w:r>
    </w:p>
    <w:p w:rsidR="00912480" w:rsidRDefault="00487ED8">
      <w:pPr>
        <w:tabs>
          <w:tab w:val="left" w:pos="720"/>
        </w:tabs>
        <w:spacing w:before="120"/>
        <w:jc w:val="both"/>
        <w:rPr>
          <w:rFonts w:ascii="Times New Roman" w:eastAsia="Calibri" w:hAnsi="Times New Roman" w:cs="Times New Roman"/>
          <w:b/>
          <w:color w:val="3333CC"/>
          <w:sz w:val="16"/>
          <w:szCs w:val="16"/>
          <w:shd w:val="clear" w:color="auto" w:fill="C0C0C0"/>
        </w:rPr>
      </w:pPr>
      <w:r>
        <w:rPr>
          <w:rFonts w:ascii="Times New Roman" w:eastAsia="Calibri" w:hAnsi="Times New Roman" w:cs="Times New Roman"/>
          <w:b/>
          <w:color w:val="3333CC"/>
          <w:sz w:val="32"/>
          <w:shd w:val="clear" w:color="auto" w:fill="C0C0C0"/>
        </w:rPr>
        <w:t>Educational Qualification</w:t>
      </w:r>
    </w:p>
    <w:tbl>
      <w:tblPr>
        <w:tblW w:w="7329" w:type="dxa"/>
        <w:tblInd w:w="42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35"/>
        <w:gridCol w:w="1048"/>
        <w:gridCol w:w="1434"/>
        <w:gridCol w:w="3012"/>
      </w:tblGrid>
      <w:tr w:rsidR="00912480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Degree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Session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Percentage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Institute</w:t>
            </w:r>
          </w:p>
        </w:tc>
      </w:tr>
      <w:tr w:rsidR="00912480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B.SC Electronics Engineering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2009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72%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The Islamia University of Bahawalpur, </w:t>
            </w:r>
            <w:r w:rsidR="003E35BA">
              <w:rPr>
                <w:rFonts w:ascii="Times New Roman" w:eastAsia="Calibri" w:hAnsi="Times New Roman" w:cs="Times New Roman"/>
                <w:sz w:val="22"/>
              </w:rPr>
              <w:t>(Punjab)</w:t>
            </w:r>
          </w:p>
        </w:tc>
      </w:tr>
      <w:tr w:rsidR="00912480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F.Sc Pre -Engineering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2005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67%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BISE Multan</w:t>
            </w:r>
          </w:p>
        </w:tc>
      </w:tr>
      <w:tr w:rsidR="00912480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Matriculation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2003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79%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12480" w:rsidRDefault="00487ED8">
            <w:pPr>
              <w:spacing w:after="0" w:line="240" w:lineRule="auto"/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Govt Higher Secondary school Kot-Mela Ram.</w:t>
            </w:r>
          </w:p>
        </w:tc>
      </w:tr>
    </w:tbl>
    <w:p w:rsidR="00912480" w:rsidRDefault="00912480">
      <w:pPr>
        <w:spacing w:before="240"/>
        <w:rPr>
          <w:rFonts w:ascii="Times New Roman" w:eastAsia="Arial" w:hAnsi="Times New Roman" w:cs="Times New Roman"/>
          <w:i/>
          <w:sz w:val="18"/>
        </w:rPr>
      </w:pPr>
    </w:p>
    <w:sectPr w:rsidR="00912480" w:rsidSect="00912480">
      <w:pgSz w:w="11906" w:h="16838"/>
      <w:pgMar w:top="810" w:right="1440" w:bottom="450" w:left="144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singleLevel"/>
    <w:tmpl w:val="B5E306ED"/>
    <w:lvl w:ilvl="0">
      <w:start w:val="1"/>
      <w:numFmt w:val="bullet"/>
      <w:lvlText w:val="•"/>
      <w:lvlJc w:val="left"/>
    </w:lvl>
  </w:abstractNum>
  <w:abstractNum w:abstractNumId="1">
    <w:nsid w:val="BF205925"/>
    <w:multiLevelType w:val="singleLevel"/>
    <w:tmpl w:val="BF205925"/>
    <w:lvl w:ilvl="0">
      <w:start w:val="1"/>
      <w:numFmt w:val="bullet"/>
      <w:lvlText w:val="•"/>
      <w:lvlJc w:val="left"/>
    </w:lvl>
  </w:abstractNum>
  <w:abstractNum w:abstractNumId="2">
    <w:nsid w:val="CF092B84"/>
    <w:multiLevelType w:val="singleLevel"/>
    <w:tmpl w:val="CF092B84"/>
    <w:lvl w:ilvl="0">
      <w:start w:val="1"/>
      <w:numFmt w:val="bullet"/>
      <w:lvlText w:val="•"/>
      <w:lvlJc w:val="left"/>
    </w:lvl>
  </w:abstractNum>
  <w:abstractNum w:abstractNumId="3">
    <w:nsid w:val="0053208E"/>
    <w:multiLevelType w:val="singleLevel"/>
    <w:tmpl w:val="0053208E"/>
    <w:lvl w:ilvl="0">
      <w:start w:val="1"/>
      <w:numFmt w:val="bullet"/>
      <w:lvlText w:val="•"/>
      <w:lvlJc w:val="left"/>
    </w:lvl>
  </w:abstractNum>
  <w:abstractNum w:abstractNumId="4">
    <w:nsid w:val="59ADCABA"/>
    <w:multiLevelType w:val="singleLevel"/>
    <w:tmpl w:val="59ADCABA"/>
    <w:lvl w:ilvl="0">
      <w:start w:val="1"/>
      <w:numFmt w:val="bullet"/>
      <w:lvlText w:val="•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>
    <w:useFELayout/>
    <w:splitPgBreakAndParaMark/>
  </w:compat>
  <w:rsids>
    <w:rsidRoot w:val="00CF03EB"/>
    <w:rsid w:val="000E3428"/>
    <w:rsid w:val="001335C3"/>
    <w:rsid w:val="001C64F6"/>
    <w:rsid w:val="002D3CE8"/>
    <w:rsid w:val="003A1395"/>
    <w:rsid w:val="003A1BB1"/>
    <w:rsid w:val="003B79EA"/>
    <w:rsid w:val="003E35BA"/>
    <w:rsid w:val="00410985"/>
    <w:rsid w:val="004415BF"/>
    <w:rsid w:val="00487ED8"/>
    <w:rsid w:val="004C67A1"/>
    <w:rsid w:val="0074747B"/>
    <w:rsid w:val="007C2CDA"/>
    <w:rsid w:val="008F1279"/>
    <w:rsid w:val="00912480"/>
    <w:rsid w:val="00921426"/>
    <w:rsid w:val="00A051EB"/>
    <w:rsid w:val="00AD17C3"/>
    <w:rsid w:val="00AF4A3D"/>
    <w:rsid w:val="00B80E85"/>
    <w:rsid w:val="00B97278"/>
    <w:rsid w:val="00C15FE1"/>
    <w:rsid w:val="00C24431"/>
    <w:rsid w:val="00C70380"/>
    <w:rsid w:val="00CF03EB"/>
    <w:rsid w:val="00D36A8D"/>
    <w:rsid w:val="00E83A94"/>
    <w:rsid w:val="00E83C3D"/>
    <w:rsid w:val="00EA0504"/>
    <w:rsid w:val="00F6736A"/>
    <w:rsid w:val="00F909D2"/>
    <w:rsid w:val="00FC3173"/>
    <w:rsid w:val="021820C8"/>
    <w:rsid w:val="03363559"/>
    <w:rsid w:val="055F3F69"/>
    <w:rsid w:val="10DB20BE"/>
    <w:rsid w:val="15472F6C"/>
    <w:rsid w:val="1F3F31DF"/>
    <w:rsid w:val="2BF12EC5"/>
    <w:rsid w:val="3130366F"/>
    <w:rsid w:val="516E5762"/>
    <w:rsid w:val="60177193"/>
    <w:rsid w:val="68721F42"/>
    <w:rsid w:val="77974F6F"/>
    <w:rsid w:val="7FC26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2480"/>
    <w:rPr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912480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qFormat/>
    <w:rsid w:val="00912480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qFormat/>
    <w:rsid w:val="00912480"/>
    <w:rPr>
      <w:color w:val="0000FF" w:themeColor="hyperlink"/>
      <w:u w:val="single"/>
    </w:rPr>
  </w:style>
  <w:style w:type="character" w:customStyle="1" w:styleId="HeaderChar">
    <w:name w:val="Header Char"/>
    <w:basedOn w:val="DefaultParagraphFont"/>
    <w:link w:val="Header"/>
    <w:qFormat/>
    <w:rsid w:val="00912480"/>
    <w:rPr>
      <w:sz w:val="21"/>
      <w:szCs w:val="22"/>
    </w:rPr>
  </w:style>
  <w:style w:type="character" w:customStyle="1" w:styleId="FooterChar">
    <w:name w:val="Footer Char"/>
    <w:basedOn w:val="DefaultParagraphFont"/>
    <w:link w:val="Footer"/>
    <w:qFormat/>
    <w:rsid w:val="00912480"/>
    <w:rPr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gg_786aftab@yahoo.com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520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Aftab</dc:creator>
  <cp:lastModifiedBy>aftab.ahmad</cp:lastModifiedBy>
  <cp:revision>18</cp:revision>
  <dcterms:created xsi:type="dcterms:W3CDTF">2018-12-03T16:53:00Z</dcterms:created>
  <dcterms:modified xsi:type="dcterms:W3CDTF">2020-08-25T06:04:00Z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