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B2917" w:rsidRDefault="00E37426">
      <w:pPr>
        <w:pStyle w:val="documentname"/>
        <w:pBdr>
          <w:bottom w:val="none" w:sz="0" w:space="0" w:color="auto"/>
        </w:pBdr>
        <w:rPr>
          <w:rFonts w:ascii="Century Gothic" w:eastAsia="Century Gothic" w:hAnsi="Century Gothic" w:cs="Century Gothic"/>
        </w:rPr>
      </w:pPr>
      <w:r>
        <w:rPr>
          <w:rStyle w:val="span"/>
          <w:rFonts w:ascii="Century Gothic" w:eastAsia="Century Gothic" w:hAnsi="Century Gothic" w:cs="Century Gothic"/>
        </w:rPr>
        <w:t xml:space="preserve">Minas </w:t>
      </w:r>
      <w:proofErr w:type="spellStart"/>
      <w:r>
        <w:rPr>
          <w:rStyle w:val="span"/>
          <w:rFonts w:ascii="Century Gothic" w:eastAsia="Century Gothic" w:hAnsi="Century Gothic" w:cs="Century Gothic"/>
        </w:rPr>
        <w:t>Samy</w:t>
      </w:r>
      <w:proofErr w:type="spellEnd"/>
    </w:p>
    <w:tbl>
      <w:tblPr>
        <w:tblStyle w:val="documentaddress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640"/>
        <w:gridCol w:w="5640"/>
      </w:tblGrid>
      <w:tr w:rsidR="00DB2917">
        <w:trPr>
          <w:tblCellSpacing w:w="0" w:type="dxa"/>
        </w:trPr>
        <w:tc>
          <w:tcPr>
            <w:tcW w:w="5640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documenticonInner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5140"/>
            </w:tblGrid>
            <w:tr w:rsidR="00DB2917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hideMark/>
                </w:tcPr>
                <w:p w:rsidR="00DB2917" w:rsidRDefault="00E37426">
                  <w:pPr>
                    <w:rPr>
                      <w:rStyle w:val="document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iconRowiconSv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256669" cy="256289"/>
                        <wp:effectExtent l="0" t="0" r="0" b="0"/>
                        <wp:docPr id="100002" name="Picture 1000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43777728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6669" cy="2562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DB2917" w:rsidRDefault="00E37426">
                  <w:pPr>
                    <w:pStyle w:val="documentasposeztyaddresstable"/>
                    <w:rPr>
                      <w:rStyle w:val="documenticonRowicoTx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Abu Dhabi,</w:t>
                  </w:r>
                  <w:r>
                    <w:rPr>
                      <w:rStyle w:val="documenticonRowicoTxt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Al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Ain</w:t>
                  </w:r>
                  <w:proofErr w:type="spellEnd"/>
                  <w:r>
                    <w:rPr>
                      <w:rStyle w:val="documenticonRowicoTxt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DB2917" w:rsidRDefault="00DB2917">
            <w:pPr>
              <w:rPr>
                <w:vanish/>
              </w:rPr>
            </w:pPr>
          </w:p>
          <w:tbl>
            <w:tblPr>
              <w:tblStyle w:val="documenticonInner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5140"/>
            </w:tblGrid>
            <w:tr w:rsidR="00DB2917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hideMark/>
                </w:tcPr>
                <w:p w:rsidR="00DB2917" w:rsidRDefault="00E37426">
                  <w:pPr>
                    <w:rPr>
                      <w:rStyle w:val="document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iconRowiconSv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256669" cy="256289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7153636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6669" cy="2562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DB2917" w:rsidRDefault="00962D47" w:rsidP="00962D47">
                  <w:pPr>
                    <w:pStyle w:val="documentasposeztyaddresstable"/>
                    <w:rPr>
                      <w:rStyle w:val="documenticonRowicoTx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 w:rsidR="00E37426"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+971568048980</w:t>
                  </w:r>
                  <w:r w:rsidR="00E37426">
                    <w:rPr>
                      <w:rStyle w:val="documenticonRowicoTxt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documenticonRowicoTxt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/ +971503235364</w:t>
                  </w:r>
                </w:p>
              </w:tc>
            </w:tr>
          </w:tbl>
          <w:p w:rsidR="00DB2917" w:rsidRDefault="00DB2917">
            <w:pPr>
              <w:rPr>
                <w:vanish/>
              </w:rPr>
            </w:pPr>
          </w:p>
          <w:tbl>
            <w:tblPr>
              <w:tblStyle w:val="documenticonInner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5140"/>
            </w:tblGrid>
            <w:tr w:rsidR="00DB2917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hideMark/>
                </w:tcPr>
                <w:p w:rsidR="00DB2917" w:rsidRDefault="00E37426">
                  <w:pPr>
                    <w:rPr>
                      <w:rStyle w:val="document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iconRowiconSv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256669" cy="256289"/>
                        <wp:effectExtent l="0" t="0" r="0" b="0"/>
                        <wp:docPr id="100004" name="Picture 1000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26356372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6669" cy="2562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DB2917" w:rsidRDefault="00E37426">
                  <w:pPr>
                    <w:pStyle w:val="documentasposeztyaddresstable"/>
                    <w:rPr>
                      <w:rStyle w:val="documenticonRowicoTx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sam.ge@hotmail.com</w:t>
                  </w:r>
                </w:p>
              </w:tc>
            </w:tr>
          </w:tbl>
          <w:p w:rsidR="00DB2917" w:rsidRDefault="00DB2917">
            <w:pPr>
              <w:rPr>
                <w:rStyle w:val="documentaddressLeft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5640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:rsidR="00DB2917" w:rsidRDefault="00DB2917">
            <w:pPr>
              <w:rPr>
                <w:rStyle w:val="documentaddressLeft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</w:tr>
    </w:tbl>
    <w:p w:rsidR="00DB2917" w:rsidRDefault="00DB2917">
      <w:pPr>
        <w:rPr>
          <w:vanish/>
        </w:rPr>
      </w:pPr>
    </w:p>
    <w:p w:rsidR="00DB2917" w:rsidRDefault="00DB2917">
      <w:pPr>
        <w:spacing w:line="400" w:lineRule="exact"/>
      </w:pP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DB2917">
        <w:trPr>
          <w:tblCellSpacing w:w="0" w:type="dxa"/>
        </w:trPr>
        <w:tc>
          <w:tcPr>
            <w:tcW w:w="600" w:type="dxa"/>
            <w:shd w:val="clear" w:color="auto" w:fill="576D7B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>
                  <wp:extent cx="380250" cy="379688"/>
                  <wp:effectExtent l="0" t="0" r="0" b="0"/>
                  <wp:docPr id="100005" name="Picture 100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975639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  <w:t>Personal Details</w:t>
            </w:r>
          </w:p>
        </w:tc>
      </w:tr>
    </w:tbl>
    <w:p w:rsidR="00DB2917" w:rsidRDefault="00E37426" w:rsidP="00F462D9">
      <w:pPr>
        <w:pStyle w:val="p"/>
        <w:spacing w:before="2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Place/Date of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birth :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Al-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Ain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 w:rsidR="00F462D9">
        <w:rPr>
          <w:rFonts w:ascii="Century Gothic" w:eastAsia="Century Gothic" w:hAnsi="Century Gothic" w:cs="Century Gothic"/>
          <w:sz w:val="22"/>
          <w:szCs w:val="22"/>
        </w:rPr>
        <w:t>–</w:t>
      </w:r>
      <w:r>
        <w:rPr>
          <w:rFonts w:ascii="Century Gothic" w:eastAsia="Century Gothic" w:hAnsi="Century Gothic" w:cs="Century Gothic"/>
          <w:sz w:val="22"/>
          <w:szCs w:val="22"/>
        </w:rPr>
        <w:t>UAE</w:t>
      </w:r>
      <w:r w:rsidR="00F462D9">
        <w:rPr>
          <w:rFonts w:ascii="Century Gothic" w:eastAsia="Century Gothic" w:hAnsi="Century Gothic" w:cs="Century Gothic"/>
          <w:sz w:val="22"/>
          <w:szCs w:val="22"/>
        </w:rPr>
        <w:t xml:space="preserve">   3-July</w:t>
      </w:r>
      <w:r>
        <w:rPr>
          <w:rFonts w:ascii="Century Gothic" w:eastAsia="Century Gothic" w:hAnsi="Century Gothic" w:cs="Century Gothic"/>
          <w:sz w:val="22"/>
          <w:szCs w:val="22"/>
        </w:rPr>
        <w:t>-1991</w:t>
      </w:r>
    </w:p>
    <w:p w:rsidR="00DB2917" w:rsidRDefault="00E37426">
      <w:pPr>
        <w:pStyle w:val="p"/>
        <w:spacing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Gender :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Female</w:t>
      </w:r>
    </w:p>
    <w:p w:rsidR="00DB2917" w:rsidRDefault="00E37426">
      <w:pPr>
        <w:pStyle w:val="p"/>
        <w:spacing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Marital state: Single</w:t>
      </w:r>
    </w:p>
    <w:p w:rsidR="00DB2917" w:rsidRDefault="00E37426">
      <w:pPr>
        <w:pStyle w:val="p"/>
        <w:spacing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Nationality: Egyptian</w:t>
      </w:r>
    </w:p>
    <w:p w:rsidR="00D92E44" w:rsidRDefault="00D92E44" w:rsidP="00D92E44">
      <w:pPr>
        <w:pStyle w:val="p"/>
        <w:spacing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Driving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License :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valid </w:t>
      </w:r>
    </w:p>
    <w:p w:rsidR="00DB2917" w:rsidRPr="004C020C" w:rsidRDefault="004C020C" w:rsidP="004C020C">
      <w:pPr>
        <w:pStyle w:val="p"/>
        <w:spacing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Resident Visa: Valid</w:t>
      </w: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DB2917">
        <w:trPr>
          <w:tblCellSpacing w:w="0" w:type="dxa"/>
        </w:trPr>
        <w:tc>
          <w:tcPr>
            <w:tcW w:w="600" w:type="dxa"/>
            <w:shd w:val="clear" w:color="auto" w:fill="576D7B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>
                  <wp:extent cx="380250" cy="379688"/>
                  <wp:effectExtent l="0" t="0" r="0" b="0"/>
                  <wp:docPr id="100006" name="Picture 100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136065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  <w:t>Work History</w:t>
            </w:r>
          </w:p>
        </w:tc>
      </w:tr>
    </w:tbl>
    <w:p w:rsidR="00DB2917" w:rsidRDefault="00DB2917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550"/>
        <w:gridCol w:w="8730"/>
      </w:tblGrid>
      <w:tr w:rsidR="00DB2917">
        <w:trPr>
          <w:tblCellSpacing w:w="0" w:type="dxa"/>
        </w:trPr>
        <w:tc>
          <w:tcPr>
            <w:tcW w:w="2550" w:type="dxa"/>
            <w:tcMar>
              <w:top w:w="200" w:type="dxa"/>
              <w:left w:w="0" w:type="dxa"/>
              <w:bottom w:w="0" w:type="dxa"/>
              <w:right w:w="150" w:type="dxa"/>
            </w:tcMar>
            <w:hideMark/>
          </w:tcPr>
          <w:p w:rsidR="00DB2917" w:rsidRDefault="00962D47" w:rsidP="00962D47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txtBold"/>
                <w:rFonts w:ascii="Century Gothic" w:eastAsia="Century Gothic" w:hAnsi="Century Gothic" w:cs="Century Gothic"/>
              </w:rPr>
              <w:t xml:space="preserve">2016 </w:t>
            </w:r>
            <w:r w:rsidR="00E37426">
              <w:rPr>
                <w:rStyle w:val="txtBold"/>
                <w:rFonts w:ascii="Century Gothic" w:eastAsia="Century Gothic" w:hAnsi="Century Gothic" w:cs="Century Gothic"/>
              </w:rPr>
              <w:t>- Current</w:t>
            </w:r>
          </w:p>
        </w:tc>
        <w:tc>
          <w:tcPr>
            <w:tcW w:w="8730" w:type="dxa"/>
            <w:tcMar>
              <w:top w:w="20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txtBold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Case Officer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:rsidR="00DB2917" w:rsidRDefault="00E37426" w:rsidP="00962D47">
            <w:pPr>
              <w:pStyle w:val="documentmb5Paragraph"/>
              <w:spacing w:after="100" w:line="340" w:lineRule="atLeast"/>
              <w:ind w:right="300"/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Abu Dhabi Government Contact Center</w:t>
            </w:r>
            <w:r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 xml:space="preserve"> </w:t>
            </w:r>
            <w:r w:rsidR="00962D47"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 xml:space="preserve">, Al </w:t>
            </w:r>
            <w:proofErr w:type="spellStart"/>
            <w:r w:rsidR="00962D47"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Ain</w:t>
            </w:r>
            <w:proofErr w:type="spellEnd"/>
            <w:r w:rsidR="00962D47"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 xml:space="preserve"> </w:t>
            </w:r>
          </w:p>
        </w:tc>
      </w:tr>
    </w:tbl>
    <w:p w:rsidR="00DB2917" w:rsidRDefault="00DB2917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550"/>
        <w:gridCol w:w="8730"/>
      </w:tblGrid>
      <w:tr w:rsidR="00DB2917">
        <w:trPr>
          <w:tblCellSpacing w:w="0" w:type="dxa"/>
        </w:trPr>
        <w:tc>
          <w:tcPr>
            <w:tcW w:w="2550" w:type="dxa"/>
            <w:tcMar>
              <w:top w:w="200" w:type="dxa"/>
              <w:left w:w="0" w:type="dxa"/>
              <w:bottom w:w="0" w:type="dxa"/>
              <w:right w:w="150" w:type="dxa"/>
            </w:tcMar>
            <w:hideMark/>
          </w:tcPr>
          <w:p w:rsidR="00DB2917" w:rsidRDefault="00E37426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txtBold"/>
                <w:rFonts w:ascii="Century Gothic" w:eastAsia="Century Gothic" w:hAnsi="Century Gothic" w:cs="Century Gothic"/>
              </w:rPr>
              <w:t>2014-02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txtBold"/>
                <w:rFonts w:ascii="Century Gothic" w:eastAsia="Century Gothic" w:hAnsi="Century Gothic" w:cs="Century Gothic"/>
              </w:rPr>
              <w:t>- 2016-02</w:t>
            </w:r>
          </w:p>
        </w:tc>
        <w:tc>
          <w:tcPr>
            <w:tcW w:w="8730" w:type="dxa"/>
            <w:tcMar>
              <w:top w:w="20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txtBold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Human Resources Coordinator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:rsidR="00DB2917" w:rsidRDefault="00E37426">
            <w:pPr>
              <w:pStyle w:val="documentmb5Paragraph"/>
              <w:spacing w:after="100" w:line="340" w:lineRule="atLeast"/>
              <w:ind w:right="300"/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 xml:space="preserve">Future International Academy, Al </w:t>
            </w:r>
            <w:proofErr w:type="spellStart"/>
            <w:r>
              <w:rPr>
                <w:rStyle w:val="spa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Ain</w:t>
            </w:r>
            <w:proofErr w:type="spellEnd"/>
            <w:r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 xml:space="preserve"> </w:t>
            </w:r>
          </w:p>
        </w:tc>
      </w:tr>
    </w:tbl>
    <w:p w:rsidR="00DB2917" w:rsidRDefault="00DB2917">
      <w:pPr>
        <w:rPr>
          <w:vanish/>
        </w:rPr>
      </w:pPr>
    </w:p>
    <w:p w:rsidR="00DB2917" w:rsidRDefault="00DB2917">
      <w:pPr>
        <w:spacing w:line="400" w:lineRule="exact"/>
      </w:pP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DB2917">
        <w:trPr>
          <w:tblCellSpacing w:w="0" w:type="dxa"/>
        </w:trPr>
        <w:tc>
          <w:tcPr>
            <w:tcW w:w="600" w:type="dxa"/>
            <w:shd w:val="clear" w:color="auto" w:fill="576D7B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>
                  <wp:extent cx="380250" cy="379688"/>
                  <wp:effectExtent l="0" t="0" r="0" b="0"/>
                  <wp:docPr id="100007" name="Picture 100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222252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  <w:t>Education</w:t>
            </w:r>
          </w:p>
        </w:tc>
      </w:tr>
    </w:tbl>
    <w:p w:rsidR="00DB2917" w:rsidRDefault="00DB2917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550"/>
        <w:gridCol w:w="8730"/>
      </w:tblGrid>
      <w:tr w:rsidR="00DB2917">
        <w:trPr>
          <w:tblCellSpacing w:w="0" w:type="dxa"/>
        </w:trPr>
        <w:tc>
          <w:tcPr>
            <w:tcW w:w="2550" w:type="dxa"/>
            <w:tcMar>
              <w:top w:w="200" w:type="dxa"/>
              <w:left w:w="0" w:type="dxa"/>
              <w:bottom w:w="0" w:type="dxa"/>
              <w:right w:w="150" w:type="dxa"/>
            </w:tcMar>
            <w:hideMark/>
          </w:tcPr>
          <w:p w:rsidR="00DB2917" w:rsidRDefault="00E37426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txtBold"/>
                <w:rFonts w:ascii="Century Gothic" w:eastAsia="Century Gothic" w:hAnsi="Century Gothic" w:cs="Century Gothic"/>
              </w:rPr>
              <w:t>2009-06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txtBold"/>
                <w:rFonts w:ascii="Century Gothic" w:eastAsia="Century Gothic" w:hAnsi="Century Gothic" w:cs="Century Gothic"/>
              </w:rPr>
              <w:t>- 2013-07</w:t>
            </w:r>
          </w:p>
        </w:tc>
        <w:tc>
          <w:tcPr>
            <w:tcW w:w="8730" w:type="dxa"/>
            <w:tcMar>
              <w:top w:w="20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txtBold"/>
                <w:rFonts w:ascii="Century Gothic" w:eastAsia="Century Gothic" w:hAnsi="Century Gothic" w:cs="Century Gothic"/>
              </w:rPr>
            </w:pPr>
            <w:r>
              <w:rPr>
                <w:rStyle w:val="spanprogramline"/>
                <w:rFonts w:ascii="Century Gothic" w:eastAsia="Century Gothic" w:hAnsi="Century Gothic" w:cs="Century Gothic"/>
              </w:rPr>
              <w:t>Accounting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</w:rPr>
              <w:t xml:space="preserve"> </w:t>
            </w:r>
          </w:p>
          <w:p w:rsidR="00DB2917" w:rsidRDefault="00E37426">
            <w:pPr>
              <w:pStyle w:val="spanpaddedline"/>
              <w:spacing w:line="340" w:lineRule="atLeast"/>
              <w:ind w:right="300"/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</w:pPr>
            <w:proofErr w:type="spellStart"/>
            <w:r>
              <w:rPr>
                <w:rStyle w:val="spa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Misr</w:t>
            </w:r>
            <w:proofErr w:type="spellEnd"/>
            <w:r>
              <w:rPr>
                <w:rStyle w:val="spa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 xml:space="preserve"> University For Science And Technology - Egypt</w:t>
            </w:r>
          </w:p>
          <w:p w:rsidR="00DB2917" w:rsidRDefault="00E37426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Bachelor in Management economy and Information </w:t>
            </w:r>
            <w:proofErr w:type="gramStart"/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Technology ,</w:t>
            </w:r>
            <w:proofErr w:type="gramEnd"/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Major (Accounting) English Department , </w:t>
            </w:r>
            <w:proofErr w:type="spellStart"/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Misr</w:t>
            </w:r>
            <w:proofErr w:type="spellEnd"/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University for Science And Technology-Egypt , 2.95.</w:t>
            </w:r>
          </w:p>
        </w:tc>
      </w:tr>
    </w:tbl>
    <w:p w:rsidR="00DB2917" w:rsidRDefault="00DB2917">
      <w:pPr>
        <w:rPr>
          <w:vanish/>
        </w:rPr>
      </w:pPr>
    </w:p>
    <w:p w:rsidR="00DB2917" w:rsidRDefault="00DB2917">
      <w:pPr>
        <w:spacing w:line="400" w:lineRule="exact"/>
      </w:pP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DB2917">
        <w:trPr>
          <w:tblCellSpacing w:w="0" w:type="dxa"/>
        </w:trPr>
        <w:tc>
          <w:tcPr>
            <w:tcW w:w="600" w:type="dxa"/>
            <w:shd w:val="clear" w:color="auto" w:fill="576D7B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>
                  <wp:extent cx="380250" cy="379688"/>
                  <wp:effectExtent l="0" t="0" r="0" b="0"/>
                  <wp:docPr id="100008" name="Picture 100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7642205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  <w:t>Accomplishments</w:t>
            </w:r>
          </w:p>
        </w:tc>
      </w:tr>
    </w:tbl>
    <w:p w:rsidR="00DB2917" w:rsidRDefault="00E37426">
      <w:pPr>
        <w:pStyle w:val="documentulli"/>
        <w:numPr>
          <w:ilvl w:val="0"/>
          <w:numId w:val="1"/>
        </w:numPr>
        <w:pBdr>
          <w:left w:val="none" w:sz="0" w:space="0" w:color="auto"/>
        </w:pBdr>
        <w:spacing w:before="200" w:line="320" w:lineRule="atLeast"/>
        <w:ind w:left="2860" w:hanging="26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2016 – (Customer service Al-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ain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UAE.</w:t>
      </w:r>
    </w:p>
    <w:p w:rsidR="00DB2917" w:rsidRDefault="00E37426">
      <w:pPr>
        <w:pStyle w:val="documentulli"/>
        <w:numPr>
          <w:ilvl w:val="0"/>
          <w:numId w:val="1"/>
        </w:numPr>
        <w:spacing w:line="320" w:lineRule="atLeast"/>
        <w:ind w:left="2860" w:hanging="26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Continuing Education Center Al 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Khawarizmi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International College).</w:t>
      </w:r>
    </w:p>
    <w:p w:rsidR="00DB2917" w:rsidRDefault="00E37426">
      <w:pPr>
        <w:pStyle w:val="documentulli"/>
        <w:numPr>
          <w:ilvl w:val="0"/>
          <w:numId w:val="1"/>
        </w:numPr>
        <w:spacing w:line="320" w:lineRule="atLeast"/>
        <w:ind w:left="2860" w:hanging="26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2016 - (Invest in 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you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future Al-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ain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UAE.</w:t>
      </w:r>
    </w:p>
    <w:p w:rsidR="00DB2917" w:rsidRDefault="00E37426">
      <w:pPr>
        <w:pStyle w:val="documentulli"/>
        <w:numPr>
          <w:ilvl w:val="0"/>
          <w:numId w:val="1"/>
        </w:numPr>
        <w:spacing w:line="320" w:lineRule="atLeast"/>
        <w:ind w:left="2860" w:hanging="26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Continuing Education Center Al 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Khawarizmi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International College).</w:t>
      </w:r>
    </w:p>
    <w:p w:rsidR="00DB2917" w:rsidRDefault="00E37426">
      <w:pPr>
        <w:pStyle w:val="documentulli"/>
        <w:numPr>
          <w:ilvl w:val="0"/>
          <w:numId w:val="1"/>
        </w:numPr>
        <w:spacing w:line="320" w:lineRule="atLeast"/>
        <w:ind w:left="2860" w:hanging="26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2015/2016 - (art of dealing with different personality Al-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ain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UAE ,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Future International Academy).</w:t>
      </w:r>
    </w:p>
    <w:p w:rsidR="00DB2917" w:rsidRDefault="00E37426">
      <w:pPr>
        <w:pStyle w:val="documentulli"/>
        <w:numPr>
          <w:ilvl w:val="0"/>
          <w:numId w:val="1"/>
        </w:numPr>
        <w:spacing w:line="320" w:lineRule="atLeast"/>
        <w:ind w:left="2860" w:hanging="26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lastRenderedPageBreak/>
        <w:t xml:space="preserve">2015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–(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Accounting programs , Al-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ain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UAE.</w:t>
      </w:r>
    </w:p>
    <w:p w:rsidR="00DB2917" w:rsidRDefault="00E37426">
      <w:pPr>
        <w:pStyle w:val="documentulli"/>
        <w:numPr>
          <w:ilvl w:val="0"/>
          <w:numId w:val="1"/>
        </w:numPr>
        <w:spacing w:line="320" w:lineRule="atLeast"/>
        <w:ind w:left="2860" w:hanging="261"/>
        <w:rPr>
          <w:rFonts w:ascii="Century Gothic" w:eastAsia="Century Gothic" w:hAnsi="Century Gothic" w:cs="Century Gothic"/>
          <w:sz w:val="22"/>
          <w:szCs w:val="22"/>
        </w:rPr>
      </w:pP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Ibn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Battuta International Training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Center )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>.</w:t>
      </w:r>
    </w:p>
    <w:p w:rsidR="00DB2917" w:rsidRDefault="00B15E9D">
      <w:pPr>
        <w:pStyle w:val="documentulli"/>
        <w:numPr>
          <w:ilvl w:val="0"/>
          <w:numId w:val="1"/>
        </w:numPr>
        <w:spacing w:line="320" w:lineRule="atLeast"/>
        <w:ind w:left="2860" w:hanging="26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2015 - </w:t>
      </w:r>
      <w:r w:rsidR="00E37426">
        <w:rPr>
          <w:rFonts w:ascii="Century Gothic" w:eastAsia="Century Gothic" w:hAnsi="Century Gothic" w:cs="Century Gothic"/>
          <w:sz w:val="22"/>
          <w:szCs w:val="22"/>
        </w:rPr>
        <w:t xml:space="preserve">Frist aid at work </w:t>
      </w:r>
      <w:proofErr w:type="spellStart"/>
      <w:r w:rsidR="00E37426">
        <w:rPr>
          <w:rFonts w:ascii="Century Gothic" w:eastAsia="Century Gothic" w:hAnsi="Century Gothic" w:cs="Century Gothic"/>
          <w:sz w:val="22"/>
          <w:szCs w:val="22"/>
        </w:rPr>
        <w:t>AlAin</w:t>
      </w:r>
      <w:proofErr w:type="spellEnd"/>
      <w:r w:rsidR="00E37426">
        <w:rPr>
          <w:rFonts w:ascii="Century Gothic" w:eastAsia="Century Gothic" w:hAnsi="Century Gothic" w:cs="Century Gothic"/>
          <w:sz w:val="22"/>
          <w:szCs w:val="22"/>
        </w:rPr>
        <w:t xml:space="preserve"> UAE.</w:t>
      </w:r>
    </w:p>
    <w:p w:rsidR="00DB2917" w:rsidRDefault="00E37426">
      <w:pPr>
        <w:pStyle w:val="documentulli"/>
        <w:numPr>
          <w:ilvl w:val="0"/>
          <w:numId w:val="1"/>
        </w:numPr>
        <w:spacing w:line="320" w:lineRule="atLeast"/>
        <w:ind w:left="2860" w:hanging="261"/>
        <w:rPr>
          <w:rFonts w:ascii="Century Gothic" w:eastAsia="Century Gothic" w:hAnsi="Century Gothic" w:cs="Century Gothic"/>
          <w:sz w:val="22"/>
          <w:szCs w:val="22"/>
        </w:rPr>
      </w:pP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Ibn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Battuta International Training Center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) .</w:t>
      </w:r>
      <w:proofErr w:type="gramEnd"/>
    </w:p>
    <w:p w:rsidR="00DB2917" w:rsidRDefault="00DB2917">
      <w:pPr>
        <w:spacing w:line="400" w:lineRule="exact"/>
      </w:pP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DB2917">
        <w:trPr>
          <w:tblCellSpacing w:w="0" w:type="dxa"/>
        </w:trPr>
        <w:tc>
          <w:tcPr>
            <w:tcW w:w="600" w:type="dxa"/>
            <w:shd w:val="clear" w:color="auto" w:fill="576D7B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>
                  <wp:extent cx="380250" cy="379688"/>
                  <wp:effectExtent l="0" t="0" r="0" b="0"/>
                  <wp:docPr id="100009" name="Picture 100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503881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  <w:t>Skills</w:t>
            </w:r>
          </w:p>
        </w:tc>
      </w:tr>
    </w:tbl>
    <w:p w:rsidR="00DB2917" w:rsidRDefault="00E37426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Leadership skills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0" name="Picture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004608" name="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DB2917" w:rsidRDefault="00E37426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Multi-tasking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1" name="Picture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777262" name="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DB2917" w:rsidRDefault="00E37426" w:rsidP="00220FFD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Decision making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 wp14:anchorId="7F197DE4" wp14:editId="0FFF96F5">
            <wp:extent cx="827044" cy="123398"/>
            <wp:effectExtent l="0" t="0" r="0" b="0"/>
            <wp:docPr id="100012" name="Picture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204926" name="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DB2917" w:rsidRDefault="00E37426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Communication &amp; Analytical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3" name="Picture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368471" name="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DB2917" w:rsidRDefault="00E37426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Excellent Computer Knowledge in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4" name="Picture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834006" name="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DB2917" w:rsidRDefault="00E37426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General and specific MS office.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bookmarkStart w:id="0" w:name="_GoBack"/>
      <w:bookmarkEnd w:id="0"/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DB2917" w:rsidRDefault="00E37426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Interpersonal Skills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6" name="Picture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391835" name="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DB2917" w:rsidRDefault="00E37426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singlecolumnspanpaddedlinenth-child1"/>
          <w:rFonts w:ascii="Century Gothic" w:eastAsia="Century Gothic" w:hAnsi="Century Gothic" w:cs="Century Gothic"/>
          <w:sz w:val="22"/>
          <w:szCs w:val="22"/>
        </w:rPr>
        <w:t>Quick learner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8" name="Picture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806405" name="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DB2917" w:rsidRDefault="00DB2917">
      <w:pPr>
        <w:spacing w:line="400" w:lineRule="exact"/>
      </w:pP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DB2917">
        <w:trPr>
          <w:tblCellSpacing w:w="0" w:type="dxa"/>
        </w:trPr>
        <w:tc>
          <w:tcPr>
            <w:tcW w:w="600" w:type="dxa"/>
            <w:shd w:val="clear" w:color="auto" w:fill="576D7B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>
                  <wp:extent cx="380250" cy="379688"/>
                  <wp:effectExtent l="0" t="0" r="0" b="0"/>
                  <wp:docPr id="100019" name="Picture 100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88294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  <w:t>Languages</w:t>
            </w:r>
          </w:p>
        </w:tc>
      </w:tr>
    </w:tbl>
    <w:p w:rsidR="00DB2917" w:rsidRDefault="00E37426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Arabic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20" name="Picture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428074" name="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DB2917" w:rsidRDefault="00E37426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English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21" name="Picture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577094" name="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DB2917" w:rsidRDefault="00E37426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Spain &amp; Italy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22" name="Picture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902205" name="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DB2917" w:rsidRDefault="00DB2917">
      <w:pPr>
        <w:spacing w:line="400" w:lineRule="exact"/>
      </w:pP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DB2917">
        <w:trPr>
          <w:tblCellSpacing w:w="0" w:type="dxa"/>
        </w:trPr>
        <w:tc>
          <w:tcPr>
            <w:tcW w:w="600" w:type="dxa"/>
            <w:shd w:val="clear" w:color="auto" w:fill="576D7B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>
                  <wp:extent cx="380250" cy="379688"/>
                  <wp:effectExtent l="0" t="0" r="0" b="0"/>
                  <wp:docPr id="100023" name="Picture 100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655163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  <w:t xml:space="preserve">Volunteering </w:t>
            </w:r>
          </w:p>
        </w:tc>
      </w:tr>
    </w:tbl>
    <w:p w:rsidR="00DB2917" w:rsidRDefault="00E37426">
      <w:pPr>
        <w:pStyle w:val="p"/>
        <w:spacing w:before="2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· Organizer and Volunteer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( walkathon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) in Al-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ain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UAE ZOO (28/2/2017)</w:t>
      </w:r>
    </w:p>
    <w:p w:rsidR="00DB2917" w:rsidRDefault="00E37426">
      <w:pPr>
        <w:pStyle w:val="p"/>
        <w:spacing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· Organizer and Volunteer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( walkathon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) in Al-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ain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UAE ZOO (28/2/2016)</w:t>
      </w:r>
    </w:p>
    <w:p w:rsidR="00DB2917" w:rsidRDefault="00E37426">
      <w:pPr>
        <w:pStyle w:val="p"/>
        <w:spacing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· Organizer and Volunteer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( Environment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day ) in Al-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ain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UAE ZOO (28/2/2015)</w:t>
      </w:r>
    </w:p>
    <w:p w:rsidR="00DB2917" w:rsidRDefault="00E37426">
      <w:pPr>
        <w:pStyle w:val="p"/>
        <w:spacing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· Organizer and Volunteer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( Blood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donation ) in Al-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Ain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UAE ZOO (28/3/2014)</w:t>
      </w:r>
    </w:p>
    <w:p w:rsidR="00DB2917" w:rsidRDefault="00E37426">
      <w:pPr>
        <w:pStyle w:val="p"/>
        <w:spacing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· Organizer and Volunteer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( walkathon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) in Al-</w:t>
      </w:r>
      <w:proofErr w:type="spellStart"/>
      <w:r>
        <w:rPr>
          <w:rFonts w:ascii="Century Gothic" w:eastAsia="Century Gothic" w:hAnsi="Century Gothic" w:cs="Century Gothic"/>
          <w:sz w:val="22"/>
          <w:szCs w:val="22"/>
        </w:rPr>
        <w:t>ain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UAE ZOO (15/2/2014)</w:t>
      </w:r>
    </w:p>
    <w:p w:rsidR="00DB2917" w:rsidRDefault="00DB2917">
      <w:pPr>
        <w:spacing w:line="400" w:lineRule="exact"/>
      </w:pP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DB2917">
        <w:trPr>
          <w:tblCellSpacing w:w="0" w:type="dxa"/>
        </w:trPr>
        <w:tc>
          <w:tcPr>
            <w:tcW w:w="600" w:type="dxa"/>
            <w:shd w:val="clear" w:color="auto" w:fill="576D7B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>
                  <wp:extent cx="380250" cy="379688"/>
                  <wp:effectExtent l="0" t="0" r="0" b="0"/>
                  <wp:docPr id="100024" name="Picture 100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6357582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  <w:t>Interests</w:t>
            </w:r>
          </w:p>
        </w:tc>
      </w:tr>
    </w:tbl>
    <w:p w:rsidR="00DB2917" w:rsidRDefault="00E37426">
      <w:pPr>
        <w:pStyle w:val="p"/>
        <w:spacing w:before="2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Reading </w:t>
      </w:r>
    </w:p>
    <w:p w:rsidR="00DB2917" w:rsidRDefault="0036228B" w:rsidP="0036228B">
      <w:pPr>
        <w:pStyle w:val="p"/>
        <w:spacing w:before="2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Event  Organizing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 </w:t>
      </w: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DB2917">
        <w:trPr>
          <w:tblCellSpacing w:w="0" w:type="dxa"/>
        </w:trPr>
        <w:tc>
          <w:tcPr>
            <w:tcW w:w="600" w:type="dxa"/>
            <w:shd w:val="clear" w:color="auto" w:fill="576D7B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1B3FE8CE" wp14:editId="7DD2E865">
                  <wp:extent cx="380250" cy="379688"/>
                  <wp:effectExtent l="0" t="0" r="0" b="0"/>
                  <wp:docPr id="100026" name="Picture 100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0570253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2917" w:rsidRDefault="00E37426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576D7B"/>
                <w:sz w:val="32"/>
                <w:szCs w:val="32"/>
              </w:rPr>
              <w:t>Reference</w:t>
            </w:r>
          </w:p>
        </w:tc>
      </w:tr>
    </w:tbl>
    <w:p w:rsidR="00DB2917" w:rsidRDefault="00E45789">
      <w:pPr>
        <w:pStyle w:val="p"/>
        <w:spacing w:before="2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Available</w:t>
      </w:r>
      <w:r w:rsidR="00E37426">
        <w:rPr>
          <w:rFonts w:ascii="Century Gothic" w:eastAsia="Century Gothic" w:hAnsi="Century Gothic" w:cs="Century Gothic"/>
          <w:sz w:val="22"/>
          <w:szCs w:val="22"/>
        </w:rPr>
        <w:t xml:space="preserve"> when required</w:t>
      </w:r>
    </w:p>
    <w:sectPr w:rsidR="00DB2917">
      <w:headerReference w:type="default" r:id="rId21"/>
      <w:footerReference w:type="default" r:id="rId22"/>
      <w:pgSz w:w="12240" w:h="15840"/>
      <w:pgMar w:top="480" w:right="480" w:bottom="480" w:left="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C0C" w:rsidRDefault="007B6C0C">
      <w:pPr>
        <w:spacing w:line="240" w:lineRule="auto"/>
      </w:pPr>
      <w:r>
        <w:separator/>
      </w:r>
    </w:p>
  </w:endnote>
  <w:endnote w:type="continuationSeparator" w:id="0">
    <w:p w:rsidR="007B6C0C" w:rsidRDefault="007B6C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9EB0E461-080E-49AC-9320-559A91AE0EF3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2" w:fontKey="{65AC0D5F-1A9D-491D-A4AD-D104F5D02DEB}"/>
    <w:embedBold r:id="rId3" w:fontKey="{88962D8F-2FB5-4F9E-8010-28D35FDC14C8}"/>
    <w:embedItalic r:id="rId4" w:fontKey="{FD19E0CA-D892-47B8-AA66-66EB90B21D2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46AD168A-F776-4724-A09A-3FC696A93ECE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16B0FBEA-EC2E-4644-AC3E-62957C1E129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917" w:rsidRDefault="00E37426">
    <w:pPr>
      <w:spacing w:line="20" w:lineRule="auto"/>
    </w:pPr>
    <w:r>
      <w:rPr>
        <w:color w:val="FFFFFF"/>
        <w:sz w:val="2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C0C" w:rsidRDefault="007B6C0C">
      <w:pPr>
        <w:spacing w:line="240" w:lineRule="auto"/>
      </w:pPr>
      <w:r>
        <w:separator/>
      </w:r>
    </w:p>
  </w:footnote>
  <w:footnote w:type="continuationSeparator" w:id="0">
    <w:p w:rsidR="007B6C0C" w:rsidRDefault="007B6C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917" w:rsidRDefault="00E37426">
    <w:pPr>
      <w:spacing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80E670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7B814C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50C01C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31E9E6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624FC6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17613A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FC8914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1D62D7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15E67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TrueType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917"/>
    <w:rsid w:val="000602D0"/>
    <w:rsid w:val="00092630"/>
    <w:rsid w:val="001C7BBD"/>
    <w:rsid w:val="001F25B8"/>
    <w:rsid w:val="00220FFD"/>
    <w:rsid w:val="0036228B"/>
    <w:rsid w:val="004C020C"/>
    <w:rsid w:val="004E7C80"/>
    <w:rsid w:val="00614595"/>
    <w:rsid w:val="00621B65"/>
    <w:rsid w:val="00727053"/>
    <w:rsid w:val="007B6C0C"/>
    <w:rsid w:val="00962D47"/>
    <w:rsid w:val="00B15E9D"/>
    <w:rsid w:val="00D92E44"/>
    <w:rsid w:val="00DB2917"/>
    <w:rsid w:val="00E37426"/>
    <w:rsid w:val="00E45789"/>
    <w:rsid w:val="00EB2DE4"/>
    <w:rsid w:val="00F462D9"/>
    <w:rsid w:val="00F77F28"/>
    <w:rsid w:val="00F8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spacing w:line="240" w:lineRule="atLeast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ocument">
    <w:name w:val="document"/>
    <w:basedOn w:val="Normal"/>
    <w:pPr>
      <w:spacing w:line="320" w:lineRule="atLeast"/>
    </w:pPr>
  </w:style>
  <w:style w:type="paragraph" w:customStyle="1" w:styleId="documentdivfirstsection">
    <w:name w:val="document_div_firstsection"/>
    <w:basedOn w:val="Normal"/>
  </w:style>
  <w:style w:type="paragraph" w:customStyle="1" w:styleId="documentSECTIONNAMEdivfirstparagraph">
    <w:name w:val="document_SECTION_NAME_div_firstparagraph"/>
    <w:basedOn w:val="Normal"/>
  </w:style>
  <w:style w:type="paragraph" w:customStyle="1" w:styleId="documentname">
    <w:name w:val="document_name"/>
    <w:basedOn w:val="Normal"/>
    <w:pPr>
      <w:pBdr>
        <w:bottom w:val="none" w:sz="0" w:space="5" w:color="auto"/>
      </w:pBdr>
      <w:spacing w:line="820" w:lineRule="atLeast"/>
    </w:pPr>
    <w:rPr>
      <w:b/>
      <w:bCs/>
      <w:color w:val="576D7B"/>
      <w:sz w:val="72"/>
      <w:szCs w:val="72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pPr>
      <w:spacing w:line="420" w:lineRule="atLeast"/>
    </w:pPr>
    <w:rPr>
      <w:color w:val="576D7B"/>
      <w:sz w:val="32"/>
      <w:szCs w:val="32"/>
    </w:rPr>
  </w:style>
  <w:style w:type="paragraph" w:customStyle="1" w:styleId="documentsection">
    <w:name w:val="document_section"/>
    <w:basedOn w:val="Normal"/>
  </w:style>
  <w:style w:type="paragraph" w:customStyle="1" w:styleId="documentSECTIONCNTCdivfirstparagraph">
    <w:name w:val="document_SECTION_CNTC_div_firstparagraph"/>
    <w:basedOn w:val="Normal"/>
  </w:style>
  <w:style w:type="character" w:customStyle="1" w:styleId="documentaddressLeft">
    <w:name w:val="document_addressLeft"/>
    <w:basedOn w:val="DefaultParagraphFont"/>
  </w:style>
  <w:style w:type="paragraph" w:customStyle="1" w:styleId="documenticonRow">
    <w:name w:val="document_iconRow"/>
    <w:basedOn w:val="Normal"/>
    <w:pPr>
      <w:pBdr>
        <w:bottom w:val="none" w:sz="0" w:space="7" w:color="auto"/>
      </w:pBdr>
    </w:pPr>
  </w:style>
  <w:style w:type="character" w:customStyle="1" w:styleId="documenticonRowiconSvg">
    <w:name w:val="document_iconRow_iconSvg"/>
    <w:basedOn w:val="DefaultParagraphFont"/>
  </w:style>
  <w:style w:type="character" w:customStyle="1" w:styleId="documenticonRowicoTxt">
    <w:name w:val="document_iconRow_icoTxt"/>
    <w:basedOn w:val="DefaultParagraphFont"/>
  </w:style>
  <w:style w:type="paragraph" w:customStyle="1" w:styleId="documentasposeztyaddresstable">
    <w:name w:val="document_aspose_ztyaddresstable"/>
    <w:basedOn w:val="Normal"/>
    <w:pPr>
      <w:spacing w:line="320" w:lineRule="atLeast"/>
    </w:pPr>
  </w:style>
  <w:style w:type="character" w:customStyle="1" w:styleId="documentasposeztyaddresstableCharacter">
    <w:name w:val="document_aspose_ztyaddresstable Character"/>
    <w:basedOn w:val="DefaultParagraphFont"/>
  </w:style>
  <w:style w:type="table" w:customStyle="1" w:styleId="documenticonInnerTable">
    <w:name w:val="document_iconInner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umentaddressRight">
    <w:name w:val="document_addressRight"/>
    <w:basedOn w:val="DefaultParagraphFont"/>
  </w:style>
  <w:style w:type="table" w:customStyle="1" w:styleId="documentaddress">
    <w:name w:val="document_address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umenticonCell">
    <w:name w:val="document_iconCell"/>
    <w:basedOn w:val="DefaultParagraphFont"/>
  </w:style>
  <w:style w:type="paragraph" w:customStyle="1" w:styleId="documentsectionheadingIcon">
    <w:name w:val="document_section_headingIcon"/>
    <w:basedOn w:val="Normal"/>
  </w:style>
  <w:style w:type="character" w:customStyle="1" w:styleId="documenttitleCell">
    <w:name w:val="document_titleCell"/>
    <w:basedOn w:val="DefaultParagraphFont"/>
  </w:style>
  <w:style w:type="paragraph" w:customStyle="1" w:styleId="documentsectionsectiontitle">
    <w:name w:val="document_section_sectiontitle"/>
    <w:basedOn w:val="Normal"/>
    <w:pPr>
      <w:pBdr>
        <w:left w:val="none" w:sz="0" w:space="8" w:color="auto"/>
      </w:pBdr>
    </w:pPr>
  </w:style>
  <w:style w:type="character" w:customStyle="1" w:styleId="documentsectionsectiontitleCharacter">
    <w:name w:val="document_section_sectiontitle Character"/>
    <w:basedOn w:val="DefaultParagraphFont"/>
  </w:style>
  <w:style w:type="table" w:customStyle="1" w:styleId="documentheading">
    <w:name w:val="document_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divparagraph">
    <w:name w:val="document_div_paragraph"/>
    <w:basedOn w:val="Normal"/>
  </w:style>
  <w:style w:type="paragraph" w:customStyle="1" w:styleId="documentsinglecolumn">
    <w:name w:val="document_singlecolumn"/>
    <w:basedOn w:val="Normal"/>
  </w:style>
  <w:style w:type="paragraph" w:customStyle="1" w:styleId="p">
    <w:name w:val="p"/>
    <w:basedOn w:val="Normal"/>
  </w:style>
  <w:style w:type="character" w:customStyle="1" w:styleId="spandateswrapper">
    <w:name w:val="span_dates_wrapper"/>
    <w:basedOn w:val="span"/>
    <w:rPr>
      <w:sz w:val="22"/>
      <w:szCs w:val="22"/>
      <w:bdr w:val="none" w:sz="0" w:space="0" w:color="auto"/>
      <w:vertAlign w:val="baseline"/>
    </w:rPr>
  </w:style>
  <w:style w:type="paragraph" w:customStyle="1" w:styleId="spandateswrapperParagraph">
    <w:name w:val="span_dates_wrapper Paragraph"/>
    <w:basedOn w:val="spanParagraph"/>
    <w:pPr>
      <w:pBdr>
        <w:right w:val="none" w:sz="0" w:space="7" w:color="auto"/>
      </w:pBdr>
      <w:spacing w:line="340" w:lineRule="atLeast"/>
    </w:pPr>
    <w:rPr>
      <w:sz w:val="22"/>
      <w:szCs w:val="22"/>
    </w:rPr>
  </w:style>
  <w:style w:type="paragraph" w:customStyle="1" w:styleId="spanParagraph">
    <w:name w:val="span Paragraph"/>
    <w:basedOn w:val="Normal"/>
  </w:style>
  <w:style w:type="character" w:customStyle="1" w:styleId="txtBold">
    <w:name w:val="txtBold"/>
    <w:basedOn w:val="DefaultParagraphFont"/>
    <w:rPr>
      <w:b/>
      <w:bCs/>
    </w:rPr>
  </w:style>
  <w:style w:type="character" w:customStyle="1" w:styleId="documenttwocolparasinglecolumn">
    <w:name w:val="document_twocolpara_singlecolumn"/>
    <w:basedOn w:val="DefaultParagraphFont"/>
  </w:style>
  <w:style w:type="character" w:customStyle="1" w:styleId="documentmb5">
    <w:name w:val="document_mb5"/>
    <w:basedOn w:val="DefaultParagraphFont"/>
  </w:style>
  <w:style w:type="character" w:customStyle="1" w:styleId="divdocumentjobtitle">
    <w:name w:val="div_document_jobtitle"/>
    <w:basedOn w:val="DefaultParagraphFont"/>
    <w:rPr>
      <w:sz w:val="28"/>
      <w:szCs w:val="28"/>
    </w:rPr>
  </w:style>
  <w:style w:type="paragraph" w:customStyle="1" w:styleId="documentmb5Paragraph">
    <w:name w:val="document_mb5 Paragraph"/>
    <w:basedOn w:val="Normal"/>
  </w:style>
  <w:style w:type="paragraph" w:customStyle="1" w:styleId="spanpaddedline">
    <w:name w:val="span_paddedline"/>
    <w:basedOn w:val="spanParagraph"/>
  </w:style>
  <w:style w:type="table" w:customStyle="1" w:styleId="documentdivparagraphTable">
    <w:name w:val="document_div_paragraph 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pandegree">
    <w:name w:val="span_degree"/>
    <w:basedOn w:val="span"/>
    <w:rPr>
      <w:b/>
      <w:bCs/>
      <w:sz w:val="28"/>
      <w:szCs w:val="28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Pr>
      <w:b/>
      <w:bCs/>
      <w:sz w:val="28"/>
      <w:szCs w:val="28"/>
      <w:bdr w:val="none" w:sz="0" w:space="0" w:color="auto"/>
      <w:vertAlign w:val="baseline"/>
    </w:rPr>
  </w:style>
  <w:style w:type="paragraph" w:customStyle="1" w:styleId="documentulli">
    <w:name w:val="document_ul_li"/>
    <w:basedOn w:val="Normal"/>
    <w:pPr>
      <w:pBdr>
        <w:left w:val="none" w:sz="0" w:space="3" w:color="auto"/>
      </w:pBdr>
    </w:pPr>
  </w:style>
  <w:style w:type="paragraph" w:customStyle="1" w:styleId="documentrtngSecdivparagraph">
    <w:name w:val="document_rtngSec_div_paragraph"/>
    <w:basedOn w:val="Normal"/>
  </w:style>
  <w:style w:type="character" w:customStyle="1" w:styleId="documentrating-wrapper">
    <w:name w:val="document_rating-wrapper"/>
    <w:basedOn w:val="DefaultParagraphFont"/>
  </w:style>
  <w:style w:type="character" w:customStyle="1" w:styleId="documentratingfieldp">
    <w:name w:val="document_ratingfield_p"/>
    <w:basedOn w:val="DefaultParagraphFont"/>
  </w:style>
  <w:style w:type="paragraph" w:styleId="BalloonText">
    <w:name w:val="Balloon Text"/>
    <w:basedOn w:val="Normal"/>
    <w:link w:val="BalloonTextChar"/>
    <w:uiPriority w:val="99"/>
    <w:semiHidden/>
    <w:unhideWhenUsed/>
    <w:rsid w:val="000602D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2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spacing w:line="240" w:lineRule="atLeast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ocument">
    <w:name w:val="document"/>
    <w:basedOn w:val="Normal"/>
    <w:pPr>
      <w:spacing w:line="320" w:lineRule="atLeast"/>
    </w:pPr>
  </w:style>
  <w:style w:type="paragraph" w:customStyle="1" w:styleId="documentdivfirstsection">
    <w:name w:val="document_div_firstsection"/>
    <w:basedOn w:val="Normal"/>
  </w:style>
  <w:style w:type="paragraph" w:customStyle="1" w:styleId="documentSECTIONNAMEdivfirstparagraph">
    <w:name w:val="document_SECTION_NAME_div_firstparagraph"/>
    <w:basedOn w:val="Normal"/>
  </w:style>
  <w:style w:type="paragraph" w:customStyle="1" w:styleId="documentname">
    <w:name w:val="document_name"/>
    <w:basedOn w:val="Normal"/>
    <w:pPr>
      <w:pBdr>
        <w:bottom w:val="none" w:sz="0" w:space="5" w:color="auto"/>
      </w:pBdr>
      <w:spacing w:line="820" w:lineRule="atLeast"/>
    </w:pPr>
    <w:rPr>
      <w:b/>
      <w:bCs/>
      <w:color w:val="576D7B"/>
      <w:sz w:val="72"/>
      <w:szCs w:val="72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pPr>
      <w:spacing w:line="420" w:lineRule="atLeast"/>
    </w:pPr>
    <w:rPr>
      <w:color w:val="576D7B"/>
      <w:sz w:val="32"/>
      <w:szCs w:val="32"/>
    </w:rPr>
  </w:style>
  <w:style w:type="paragraph" w:customStyle="1" w:styleId="documentsection">
    <w:name w:val="document_section"/>
    <w:basedOn w:val="Normal"/>
  </w:style>
  <w:style w:type="paragraph" w:customStyle="1" w:styleId="documentSECTIONCNTCdivfirstparagraph">
    <w:name w:val="document_SECTION_CNTC_div_firstparagraph"/>
    <w:basedOn w:val="Normal"/>
  </w:style>
  <w:style w:type="character" w:customStyle="1" w:styleId="documentaddressLeft">
    <w:name w:val="document_addressLeft"/>
    <w:basedOn w:val="DefaultParagraphFont"/>
  </w:style>
  <w:style w:type="paragraph" w:customStyle="1" w:styleId="documenticonRow">
    <w:name w:val="document_iconRow"/>
    <w:basedOn w:val="Normal"/>
    <w:pPr>
      <w:pBdr>
        <w:bottom w:val="none" w:sz="0" w:space="7" w:color="auto"/>
      </w:pBdr>
    </w:pPr>
  </w:style>
  <w:style w:type="character" w:customStyle="1" w:styleId="documenticonRowiconSvg">
    <w:name w:val="document_iconRow_iconSvg"/>
    <w:basedOn w:val="DefaultParagraphFont"/>
  </w:style>
  <w:style w:type="character" w:customStyle="1" w:styleId="documenticonRowicoTxt">
    <w:name w:val="document_iconRow_icoTxt"/>
    <w:basedOn w:val="DefaultParagraphFont"/>
  </w:style>
  <w:style w:type="paragraph" w:customStyle="1" w:styleId="documentasposeztyaddresstable">
    <w:name w:val="document_aspose_ztyaddresstable"/>
    <w:basedOn w:val="Normal"/>
    <w:pPr>
      <w:spacing w:line="320" w:lineRule="atLeast"/>
    </w:pPr>
  </w:style>
  <w:style w:type="character" w:customStyle="1" w:styleId="documentasposeztyaddresstableCharacter">
    <w:name w:val="document_aspose_ztyaddresstable Character"/>
    <w:basedOn w:val="DefaultParagraphFont"/>
  </w:style>
  <w:style w:type="table" w:customStyle="1" w:styleId="documenticonInnerTable">
    <w:name w:val="document_iconInner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umentaddressRight">
    <w:name w:val="document_addressRight"/>
    <w:basedOn w:val="DefaultParagraphFont"/>
  </w:style>
  <w:style w:type="table" w:customStyle="1" w:styleId="documentaddress">
    <w:name w:val="document_address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umenticonCell">
    <w:name w:val="document_iconCell"/>
    <w:basedOn w:val="DefaultParagraphFont"/>
  </w:style>
  <w:style w:type="paragraph" w:customStyle="1" w:styleId="documentsectionheadingIcon">
    <w:name w:val="document_section_headingIcon"/>
    <w:basedOn w:val="Normal"/>
  </w:style>
  <w:style w:type="character" w:customStyle="1" w:styleId="documenttitleCell">
    <w:name w:val="document_titleCell"/>
    <w:basedOn w:val="DefaultParagraphFont"/>
  </w:style>
  <w:style w:type="paragraph" w:customStyle="1" w:styleId="documentsectionsectiontitle">
    <w:name w:val="document_section_sectiontitle"/>
    <w:basedOn w:val="Normal"/>
    <w:pPr>
      <w:pBdr>
        <w:left w:val="none" w:sz="0" w:space="8" w:color="auto"/>
      </w:pBdr>
    </w:pPr>
  </w:style>
  <w:style w:type="character" w:customStyle="1" w:styleId="documentsectionsectiontitleCharacter">
    <w:name w:val="document_section_sectiontitle Character"/>
    <w:basedOn w:val="DefaultParagraphFont"/>
  </w:style>
  <w:style w:type="table" w:customStyle="1" w:styleId="documentheading">
    <w:name w:val="document_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divparagraph">
    <w:name w:val="document_div_paragraph"/>
    <w:basedOn w:val="Normal"/>
  </w:style>
  <w:style w:type="paragraph" w:customStyle="1" w:styleId="documentsinglecolumn">
    <w:name w:val="document_singlecolumn"/>
    <w:basedOn w:val="Normal"/>
  </w:style>
  <w:style w:type="paragraph" w:customStyle="1" w:styleId="p">
    <w:name w:val="p"/>
    <w:basedOn w:val="Normal"/>
  </w:style>
  <w:style w:type="character" w:customStyle="1" w:styleId="spandateswrapper">
    <w:name w:val="span_dates_wrapper"/>
    <w:basedOn w:val="span"/>
    <w:rPr>
      <w:sz w:val="22"/>
      <w:szCs w:val="22"/>
      <w:bdr w:val="none" w:sz="0" w:space="0" w:color="auto"/>
      <w:vertAlign w:val="baseline"/>
    </w:rPr>
  </w:style>
  <w:style w:type="paragraph" w:customStyle="1" w:styleId="spandateswrapperParagraph">
    <w:name w:val="span_dates_wrapper Paragraph"/>
    <w:basedOn w:val="spanParagraph"/>
    <w:pPr>
      <w:pBdr>
        <w:right w:val="none" w:sz="0" w:space="7" w:color="auto"/>
      </w:pBdr>
      <w:spacing w:line="340" w:lineRule="atLeast"/>
    </w:pPr>
    <w:rPr>
      <w:sz w:val="22"/>
      <w:szCs w:val="22"/>
    </w:rPr>
  </w:style>
  <w:style w:type="paragraph" w:customStyle="1" w:styleId="spanParagraph">
    <w:name w:val="span Paragraph"/>
    <w:basedOn w:val="Normal"/>
  </w:style>
  <w:style w:type="character" w:customStyle="1" w:styleId="txtBold">
    <w:name w:val="txtBold"/>
    <w:basedOn w:val="DefaultParagraphFont"/>
    <w:rPr>
      <w:b/>
      <w:bCs/>
    </w:rPr>
  </w:style>
  <w:style w:type="character" w:customStyle="1" w:styleId="documenttwocolparasinglecolumn">
    <w:name w:val="document_twocolpara_singlecolumn"/>
    <w:basedOn w:val="DefaultParagraphFont"/>
  </w:style>
  <w:style w:type="character" w:customStyle="1" w:styleId="documentmb5">
    <w:name w:val="document_mb5"/>
    <w:basedOn w:val="DefaultParagraphFont"/>
  </w:style>
  <w:style w:type="character" w:customStyle="1" w:styleId="divdocumentjobtitle">
    <w:name w:val="div_document_jobtitle"/>
    <w:basedOn w:val="DefaultParagraphFont"/>
    <w:rPr>
      <w:sz w:val="28"/>
      <w:szCs w:val="28"/>
    </w:rPr>
  </w:style>
  <w:style w:type="paragraph" w:customStyle="1" w:styleId="documentmb5Paragraph">
    <w:name w:val="document_mb5 Paragraph"/>
    <w:basedOn w:val="Normal"/>
  </w:style>
  <w:style w:type="paragraph" w:customStyle="1" w:styleId="spanpaddedline">
    <w:name w:val="span_paddedline"/>
    <w:basedOn w:val="spanParagraph"/>
  </w:style>
  <w:style w:type="table" w:customStyle="1" w:styleId="documentdivparagraphTable">
    <w:name w:val="document_div_paragraph 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pandegree">
    <w:name w:val="span_degree"/>
    <w:basedOn w:val="span"/>
    <w:rPr>
      <w:b/>
      <w:bCs/>
      <w:sz w:val="28"/>
      <w:szCs w:val="28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Pr>
      <w:b/>
      <w:bCs/>
      <w:sz w:val="28"/>
      <w:szCs w:val="28"/>
      <w:bdr w:val="none" w:sz="0" w:space="0" w:color="auto"/>
      <w:vertAlign w:val="baseline"/>
    </w:rPr>
  </w:style>
  <w:style w:type="paragraph" w:customStyle="1" w:styleId="documentulli">
    <w:name w:val="document_ul_li"/>
    <w:basedOn w:val="Normal"/>
    <w:pPr>
      <w:pBdr>
        <w:left w:val="none" w:sz="0" w:space="3" w:color="auto"/>
      </w:pBdr>
    </w:pPr>
  </w:style>
  <w:style w:type="paragraph" w:customStyle="1" w:styleId="documentrtngSecdivparagraph">
    <w:name w:val="document_rtngSec_div_paragraph"/>
    <w:basedOn w:val="Normal"/>
  </w:style>
  <w:style w:type="character" w:customStyle="1" w:styleId="documentrating-wrapper">
    <w:name w:val="document_rating-wrapper"/>
    <w:basedOn w:val="DefaultParagraphFont"/>
  </w:style>
  <w:style w:type="character" w:customStyle="1" w:styleId="documentratingfieldp">
    <w:name w:val="document_ratingfield_p"/>
    <w:basedOn w:val="DefaultParagraphFont"/>
  </w:style>
  <w:style w:type="paragraph" w:styleId="BalloonText">
    <w:name w:val="Balloon Text"/>
    <w:basedOn w:val="Normal"/>
    <w:link w:val="BalloonTextChar"/>
    <w:uiPriority w:val="99"/>
    <w:semiHidden/>
    <w:unhideWhenUsed/>
    <w:rsid w:val="000602D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2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Minas Samy</vt:lpstr>
    </vt:vector>
  </TitlesOfParts>
  <Company/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Minas Samy</dc:title>
  <dc:creator>HP</dc:creator>
  <cp:lastModifiedBy>HP</cp:lastModifiedBy>
  <cp:revision>4</cp:revision>
  <cp:lastPrinted>2020-11-03T10:13:00Z</cp:lastPrinted>
  <dcterms:created xsi:type="dcterms:W3CDTF">2020-11-21T13:13:00Z</dcterms:created>
  <dcterms:modified xsi:type="dcterms:W3CDTF">2020-11-21T13:19:00Z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1ye=0">
    <vt:lpwstr>TD0AAB+LCAAAAAAABAAVmrWWrFoURT+IALfgBbi7k+FQuDXy9Y+b9eiAgsPea83Z1QSFIazIsSKNYDxHYxBDwySL4QTDwISI0bihMjyJ5tUD3xqZ5xrfxxO7nbXv+3LSYctMkWOIVeC2p1BBjXT6M/QgAk27o+/0Ye3MZ5ZsslEqo9ZwMzQoN1q+y8wgMe80KY53V12GxIL95DdrtG8AY6mlnDog50yjvSxMGgPWWMHQ/S2U3y4ND/7l5lpCWS+</vt:lpwstr>
  </property>
  <property fmtid="{D5CDD505-2E9C-101B-9397-08002B2CF9AE}" pid="3" name="x1ye=1">
    <vt:lpwstr>Y56WGYO9mYPNrG+3YyF+Y/QAdTNDOMzgwE+D1ncLd48Sm5eRBdq4EbbbT99RiwLzsOuVQHxwh0LijIgmnuFy3GUtjIehldInIfwDhXfTwRxghdHtIO4UY+AinPeBVJkaPBti0sadu+IzW8/t+Hpfij7/D1ZqH2/+bS5cnIVHQQ4kk2CaC2a3+HtGQAxscr78XUSxk2kSKNlbXidquClXllHvcY+si0BSJbXZZQXa/+7uNlUvyR+JSFwEDgUDrv4</vt:lpwstr>
  </property>
  <property fmtid="{D5CDD505-2E9C-101B-9397-08002B2CF9AE}" pid="4" name="x1ye=10">
    <vt:lpwstr>1VVKMfKitncHBu1IY4YXlQ+rbKmjfxQMByxSWcXqtyST6juIfN72G5yDIgDr8X2Q+eIMII7WJKd0HD+uWQRIwXZ9eJlW5tknQM1xgs7cBvoTmNZMFlhQL8r5MkdP5dXyf0Ip0Pe/T0UvcsOaLjODcuyMNYgCbgBnikfBBX4XUeHfPktqaFbIA9jgBF9v4HObkz7e+P1tQGmsxfV1Xqhq1YRKHUG3pJLIDJrilu/0ZDSGzU3ksiyL1JydOqXBluy</vt:lpwstr>
  </property>
  <property fmtid="{D5CDD505-2E9C-101B-9397-08002B2CF9AE}" pid="5" name="x1ye=11">
    <vt:lpwstr>cW6urAPjkh+4h3EH3LY8trLGY7ydxxh9bkMNPzjuJyUSuWB/3hjabNn/slTVADQV+EoAIUHDhfdRbGkhWaJzGuyhx4+PXS50dNLahpl6uo8UNKPaOw6ieiuFkYwMmoKKuGTXHOSYviWQ3eV+urpHpXGyLedER3i0IK7AIixObkSt/xVN2O8T51Z2dLvd3L8TqBA/lRI8oqY1K6bIxBTZqF+dPa/CAOVTjmYrwKWk4lAkCe46S/kl1a4sws5tN+6</vt:lpwstr>
  </property>
  <property fmtid="{D5CDD505-2E9C-101B-9397-08002B2CF9AE}" pid="6" name="x1ye=12">
    <vt:lpwstr>8umxmvjxZinlHKP2h0ARSi7snx1y8XoJM7FaJLFC2K9Ar8LteZC7fvmsle0x1ZRhJllWI9X7tuexyj35N92qlrAgX1iEFCDoaoujN/6RWfKw1vLTsotNg6NFgKKSdM+CgYD+oXyL6R/qKeIYBiGGpUYGbXHri3bmNmCu5AKwRzqVKs8qHj0XA9sIRu5QBv00geS0ln8/NxiBaf2p+UQiAgMLNE2LH6tR4fL0t3kIXB3EUm2RJcJarEiEKXrnEJf</vt:lpwstr>
  </property>
  <property fmtid="{D5CDD505-2E9C-101B-9397-08002B2CF9AE}" pid="7" name="x1ye=13">
    <vt:lpwstr>QIhK7WZU2ooRxzs0TizpRl5HX6wcbck9kgHy5UMa3aqSt1tSvVev51RueExe6Z75e8cfhnQz3Q2i97y4ltdy9QIUiL07Oij3GmZyoFNeXf9e80pRvmAc3ZcZ21IW5Hd+SpOeGX23zS/bFshd8Mm9Dqyjq586D2sQ2Oxq+lGu7q/mlF2L+cgFWUfyxAfKxZEd4/AKhAwcFiTt15tqLMurIIj5sf/5Z/0R2nBgVMa/fEvslM/bujLjNgWX9X/HmUN</vt:lpwstr>
  </property>
  <property fmtid="{D5CDD505-2E9C-101B-9397-08002B2CF9AE}" pid="8" name="x1ye=14">
    <vt:lpwstr>8OygyXvP9sPng9MPTXG7OJ9VjE7kpn4gkhsWR1n7rYbTyNB8yuNwaAHlkIVN3P9z8OT8CdXv/85zrDcG7j4c1zuN8wlf3lCQ1nWDV79KGWD7ptUeCqEJxBH7Fkso6Qtvve3iVvxabjQXE5/qnCVFU5XEJNvs4yZpPNTYnngkybTTPfJAmQiMdhqtUxwMUeW5rFoPCLeTd2YYuu0oSAChDWtWBRtZplLZB22Lo+VwucYAY20cUv/T+FFLKfX1fdT</vt:lpwstr>
  </property>
  <property fmtid="{D5CDD505-2E9C-101B-9397-08002B2CF9AE}" pid="9" name="x1ye=15">
    <vt:lpwstr>vEwrcCREn/rpjwzNj0cbIJDjWQHL2C8lWU6ZFjgsh5kavB5uhdAkPZbRfuHqhaWRMjGTjc1BfhXvoPQaMmw/jTG5uC0R9PJAj8mGxAEgyCFxp5HIOhg2XcMOX43IOakQy3pmuxGBQZfcByjm5Op/eEZDH7p9imqsEqGWpDgU3KQp52bhP4ZNvoH9iMovKBrmVsO7EGLXgYSQn2iGR5uCsHfw4uB+jQbX0glJCVkzLbdU5FijVL1EJhnZQQ50DVk</vt:lpwstr>
  </property>
  <property fmtid="{D5CDD505-2E9C-101B-9397-08002B2CF9AE}" pid="10" name="x1ye=16">
    <vt:lpwstr>/1ZcZppK+xRAcsipZ7V2GcNWZLnhZvmWx1Tp+Ix93xI9x7joXhi/QRFFBMJDWFdKnWt1HA4d4AB7pNbKaGc5y/6cRKyseoz6QEJbXUxEQclCkZx+ADjWMLDQbQa7S7IHzqK/FcpkMoHa1a1Ub9pUU1NdYHcPZ3xXZ/jj8iGQcLzTxwvK/JTITLC9zir7pGzB4Tt2l82CEiDeT/M7cZ3zNpom3aoiMHSGIvbcNmAiqt3W/+j5+MRCp+VvBKDDnbu</vt:lpwstr>
  </property>
  <property fmtid="{D5CDD505-2E9C-101B-9397-08002B2CF9AE}" pid="11" name="x1ye=17">
    <vt:lpwstr>ndNNSWG345kh8UBC1LdQOb2J+lX5DW1/LuxpHIrTVlP4hWYpJgAydSbqS+tFm4OOqU+xLsB1jKMpSnwQFlUQTVDNuT/uAooWNeLQKd4vTEANpUoKTijhb2Vhn79jAzR8wuDXGtyGMwNx0frv7RZQrqog4UH/e0LS5DBRscIt6dvlIAaNpCDlMGqK5m7qJ4Xky6wZNj6addYxc0xTVIk8/gtTMsQiMIPWgI9cFmSP6CpNRq6/tWQ+UwCWpWO+cIa</vt:lpwstr>
  </property>
  <property fmtid="{D5CDD505-2E9C-101B-9397-08002B2CF9AE}" pid="12" name="x1ye=18">
    <vt:lpwstr>x5LeKk5GGkeNUPsPwDDWUxVa15FNfP4kz4eKus58fvNBbIPdRk+m3PTJLEYTGLeAifP+PI7hIi6NQuaZEfF9Jb7D8z6K9z6mMC/4QrAjqKb4Ln0k0ZpFGtDO864ujjuxRnJDUyjPfwyJCYYyDf/0p7XVg50s2ky36swyaP2HAUYHRHkJNfx2iarcYCwtLmtIUX3AZ09wNicc7lX1QsANLaFUIMRcZDDHkv0goo71pLaHT+/QDuClqiSPlNzLTFn</vt:lpwstr>
  </property>
  <property fmtid="{D5CDD505-2E9C-101B-9397-08002B2CF9AE}" pid="13" name="x1ye=19">
    <vt:lpwstr>spSuu33+qBgrajyXZ0x6E4jS/0wdxqqr4e/pXh5v1AaIGJfVXtBQ5vWo6R3fS9xyVXJsB/yMyADeljeOJeztvQO8SYvlNOEgAnD82o+tXwmos66HfJ+zn6I9oR9IsIwT+TCmjuS8xn8A92YpDOXipYhjLMIkXEF/GPc0OYRs80sf/qrdVLF3eJvLlbD6X6eGbL4tSktRMBkYs3cUUa5X1kf353OXcgwHjWpmW+ZWSqgf8NZTk1X8ZHwo7mCM5y8</vt:lpwstr>
  </property>
  <property fmtid="{D5CDD505-2E9C-101B-9397-08002B2CF9AE}" pid="14" name="x1ye=2">
    <vt:lpwstr>gr3zGj2sSOGsFtqMunNkVss/zvwEZXSw+P3a/9KW6tcgL1B2sJjvTj36pPdIYBiVWamGJ7DjL8AfPusj8IO2O32L2ganmojSL8BtLCPTX5jid1zJyW5KnQ8fJxg33Mv1JKIk6BwZnoqI3IX0jMBlWSdUyCDwOFMQV35v50I0vW38qmPomD0vzGwOr4v6gdRKv0ZqU36ELzdpRM9VUpgwzMVbowf0J8O+Jy3UThlRedcCzl3vjRIZBI9Cf3WjQfq</vt:lpwstr>
  </property>
  <property fmtid="{D5CDD505-2E9C-101B-9397-08002B2CF9AE}" pid="15" name="x1ye=20">
    <vt:lpwstr>uosm73ErYhk84o6OkHBi6WNFnghFNVHw31pYw+/CVgRDEhEUxgo/DwKDraVmFg03FkNHGKyQK8whCYpOcfaHRa6jb8npd5m3a4AvfUfesuRWK2E3mU+PAH/e2ATTWTYQ+1MWl7h/f2F+mHfjjXP4EyhjCNOnx23Iu3eMjotUQFY3SvRSORYDzAFr9FOdVN4FanD474UuDTHVv2FwD0+djRafn8wZnCov4O3w/8CzycA2tIgMrcSmBqfGo3mqsuZ</vt:lpwstr>
  </property>
  <property fmtid="{D5CDD505-2E9C-101B-9397-08002B2CF9AE}" pid="16" name="x1ye=21">
    <vt:lpwstr>OcOPOjojGbr+EV+yIfepK+IKJouf3DwBRNyUh8Q8BrC/WRv3ut1lEQOU2GXQ6PzW/f6k1rs3+tmkY8ieKC+fXXPpZCIOLc9e6H7d8v7GGKFG6t5CtzssG4YM1uNiu/j0qetzXlRAPWLkZkgvstFrzn/CjNgi5t0vP7vlPfA1JJz6Q0e1ToFGFOPK5kq7T4Vcd7Xz2x89X9Ty2yyE1dOJgeVJhjwWH3y+Ooj1zQ4Fgp2Gcdii1G3b+7PDdef11fz</vt:lpwstr>
  </property>
  <property fmtid="{D5CDD505-2E9C-101B-9397-08002B2CF9AE}" pid="17" name="x1ye=22">
    <vt:lpwstr>hfo/JPJTDQ8deJXhqbrMLl1GxsP2tl6a89xz7YKoVI6MFRPu4U74tbhhfmx1+OBVOihryvktCm+yrRMPIC/2Zw7s0oDfds91tZ7TzGv/tMnpsIdVP7xGKaO+TIaZdMuy49gBM9mLbEjpWvxVSYI9GHkgNMbX+wWQADorTqgymRAbxGPUb/BjCdnruNb79X8nfKVeMvQCODooisQUgCgmn5IvL4Tm19umh+KxZW38DE4p61+pi0uCZ530BYyZadx</vt:lpwstr>
  </property>
  <property fmtid="{D5CDD505-2E9C-101B-9397-08002B2CF9AE}" pid="18" name="x1ye=23">
    <vt:lpwstr>KT7g4y7UCcRjhFZF65RHR4PngJrhd3mA2W7unSANqBXn20LxJmWRb2g7JEdKJbrKJQxRhQeNU4Vep1jSbr4qWLL25eDJ8nYl+8ITcV9G+o7fZ/2p8DW3sRhomb7WC11ydF94ffx9m6R92uYxGecysjIwvU78EF9kwsaP+q5tE7BK5qnLkwc9uf9cDa73Q79s3yvySz7hTkvyTq9LgHeqnqkZxivBY8NSIhOL7qVFm3nz6erKmOhsK+63A+mEcwm</vt:lpwstr>
  </property>
  <property fmtid="{D5CDD505-2E9C-101B-9397-08002B2CF9AE}" pid="19" name="x1ye=24">
    <vt:lpwstr>lp6qXs2S6QBEayeC7mvPfrdl2eCz3Uatxc/JPZACx9oAj4+/WfrCFslbQk7/LoNvFnq4/nhMtipFLx+mmdYiZlQYIl6N6qD09gaMhb2yeNhtDtRMHl8D9FQFaSK7bYO31obZVJET7W91aqsXA9Ksq9Me/PlXS//MlAEI9A+HYaU6xG7pbHioYScTs+2YI9vnat2+T75DGCNr8o0eu0FV9oPN3Q6m0BQN+7Mja1ie0TVoh4saFLiWHBxkbDJlGzN</vt:lpwstr>
  </property>
  <property fmtid="{D5CDD505-2E9C-101B-9397-08002B2CF9AE}" pid="20" name="x1ye=25">
    <vt:lpwstr>NhMXfIwUO5H69VxHMhJhoKXQC3q4EwWsQknxRX3GdfF+3qcYMUqPz10gJSE0D7qT4tq52yGlxQk2c4Ol+AtpwKGzTHTh8L/sGB2AzaN/I8MyYlgOmX8owCMfcBdMTiLsqPjBM8hR/M3LVq8ONaOO3Yk31l/qzGYDJMKoTygRQ/ZK8obSLMB1XfogCbVegoBLvcDxnnrMzwJsE37m8c6jJQqcTEDihIlpxq24slWDE9NJLREz7+Kfxb0LH64j4lL</vt:lpwstr>
  </property>
  <property fmtid="{D5CDD505-2E9C-101B-9397-08002B2CF9AE}" pid="21" name="x1ye=26">
    <vt:lpwstr>2F81+nBlNNaKz3+YGvHRyAAviFpgE141zfhvVXfsMSh9yuQKZcnotnMOQpefM9qfi9m2cCW3m/CkHhOCsm6n7TXGNdhEIzzrLyUA7hl5a7JTsZiz/pb6H1S5NjJibnB/L/UGuNujCwuOMX9unujYKrLUeDArc4SbSGTFgCSwedOJ6V5SSpVsgmmvS7CSpCn4815BQ2MyzLFD0Lxu6RUQ8rth+Z6cLiTeov3jrgL+PFSxW99EAQaVHyACcdM8vnr</vt:lpwstr>
  </property>
  <property fmtid="{D5CDD505-2E9C-101B-9397-08002B2CF9AE}" pid="22" name="x1ye=27">
    <vt:lpwstr>XuOp9YtZqtCxz12Q+WbvJ7sbzB36nJ7epbkY702NO4gUOYNiSZLPdVAdE6JP2My1mK9xBO7s2LEoeOtZuROwpT0s7+D3JRax/cRw6+fXGp6y3cl7+HO34DMIkcLqqD8cQvNs0Q5B0UaCZQL/hq+CirarXW+WL+h+LOcxii0msi25SevcRgWgfVqJERWjcU15hNKUdl9sgFREXIhNesPQFFeErkodMcykbHUmOTVXxpdugy8T3Ne/uiTNToLSi9k</vt:lpwstr>
  </property>
  <property fmtid="{D5CDD505-2E9C-101B-9397-08002B2CF9AE}" pid="23" name="x1ye=28">
    <vt:lpwstr>EvDqqUURH08xpmtMrwc87+j+TTpjXlqngmm5pmyFx77e651YbAwe71CYllYHz1RxtTsT5DXD6T8l9ZVDVgMHXrwECiOdJq1VlijqI10nIlFXyJsNjT7BvwePTrqq0ilFEZmhdrsy+VtyMxdaEc5q1BE6Fe/Ree5vpjZGqa0o1eztbeX2V3Ses7CNF0T9M5CdzJsVeahVHCpf2IWbQWc55OyY4XTLbqiWOWzDQMaF+g/Md+H8DZBG/i3nZi9wK4O</vt:lpwstr>
  </property>
  <property fmtid="{D5CDD505-2E9C-101B-9397-08002B2CF9AE}" pid="24" name="x1ye=29">
    <vt:lpwstr>AduJXLteK7YmfyL+vLcyjXueNtBY74w5XsDKsjqP2ZEKm6WQtxyW99/SqVE28Y4ZNm9a7rz+iYMJfigG/aK6uAh4IKxxAeqVE/OKxMw2Ut1GsmiNNUTur9CjXL8vTqdhgfOpX77Srr/gnqeR27I7NvKOlVwE9LM3OvFvHMlXBsDCxqIqljBGkehJxRDOQwGmgv1nB54+VY2A8sLPMNDvD0xOjEoETtVila5wLBafKKlmfj5m0PbneLRk1BMu7V9</vt:lpwstr>
  </property>
  <property fmtid="{D5CDD505-2E9C-101B-9397-08002B2CF9AE}" pid="25" name="x1ye=3">
    <vt:lpwstr>UjkbohS7Dlre0GElkOo5O3TxvZp6w02AWYHOZVbjRPxR5IqyBkCzTIwFmRNQobpgPpwm1+5QpmFP9iDfFezYZRrDUksT7vUj12RFxKSX31xtJ4LUPkHJ+zTrWbB95PzzeoGkLafCyOWXYK7u9FP4QS7HCFBpkKpJS0aKFADhYrYGboz7PuE58EGV66DZKakLshNQM+pHJAfwxhA7GqzPq7AeM1mFGFcDR80ov9VoSyVlJn7hLk3Wn7uZGXU/SU6</vt:lpwstr>
  </property>
  <property fmtid="{D5CDD505-2E9C-101B-9397-08002B2CF9AE}" pid="26" name="x1ye=30">
    <vt:lpwstr>om4bOTP6+Zdm5W9uKG1rzqOpYOTFNm7rU+VDP4BR4ljwCKpie3Z8gj83tCG359NcvlxBmBqEJPW+1UJCBDZzSLikv6SStz1nnc5/795/GB94dYTxtOSI4L3l0+JMf4iTRUFyM9lW6Gaz/tGxDeQFSal6Xuqr9jo6nLGif+EuZ0+7a9woO929IJL/d0MtVViWKlceS31WXRHhkQQBsMSCDWNRXYzivioHd0jin3h5Qx7XyXBrcZQSZrn86hhT0l/</vt:lpwstr>
  </property>
  <property fmtid="{D5CDD505-2E9C-101B-9397-08002B2CF9AE}" pid="27" name="x1ye=31">
    <vt:lpwstr>cnzDLIvQjaguGInsQ2LL+nxeZT+vaHa9o7eJmQ9L2rf4UufmfLsQdNvMHksUFPiJFNxca/mNSNX3u3q2vNSyOMe7NVjdi673cDY4iKHJKgcofYef0kvSGohVRLIkzQyzguir9QGmgTdOq30jQzA3uC9w3k/6OuLVgOp1nVA7cg9mJw+/pEueGKHWUGhPAS9TvNxkRdbbx6of0fC4GX8oFkP9ZTrb9gJkBjP/yhym7TCF+gB97p0npRn12OEzjQO</vt:lpwstr>
  </property>
  <property fmtid="{D5CDD505-2E9C-101B-9397-08002B2CF9AE}" pid="28" name="x1ye=32">
    <vt:lpwstr>+/1ZGhsnW2L1abFNCgSVjQpYkNZwERA8uxFQfaRfNfHQ7do6uoB/sSgC81PfOBsqeiHFlu3oXR03XyK4wWqa3zFe0QPSqeLl9G0Fa9QnLdNZhp8VYkPTEDlbynVwi9S1PTygisu4xfCSZLMcBPpNxqXkWLhCgGqxe1kBcLcE7wz1MfMNr9v7XA6791woEGuc+3XDFaKOhK61GXsOswWsSGD9ppeFWpQ7z/6b5eRxgEjzI/gsGlqiABjimoh/i3s</vt:lpwstr>
  </property>
  <property fmtid="{D5CDD505-2E9C-101B-9397-08002B2CF9AE}" pid="29" name="x1ye=33">
    <vt:lpwstr>G/kDB9cKCGn2m2VJbQJkh5z7dP+/6YO0HYtBRjkvHTf0oVK7t92wwxXNOmi/LS2WH0xAb/PYwSolbWPn3+vtc0BJFqvBUPKB8eEVfSTS3ukIObBiO6GdOKVlN5V89INQPjAwDeVZg3ZryNgHELcayCLYAXoAa/y5744PPZ5R0o3iCJ36NT7svKuQxqOmMvLZVTpGglUDCMaimXZ0Yc+erl67bavQLIo0lrdsdPrnkrgsqFAyxrpLRM1K2JEol6P</vt:lpwstr>
  </property>
  <property fmtid="{D5CDD505-2E9C-101B-9397-08002B2CF9AE}" pid="30" name="x1ye=34">
    <vt:lpwstr>Jf+3PKrS874K0xrU3c4bw13NkKulRFGVEosItAl87h6O3NT/vAOSAbdXGHuxHiAtyxoTQBzyfC6C9khbCsFmQ/mFQnZEz/uTFNE/JUkQcKfom+qLiKn3+bBDu/soygTkp7QbbLoPtUPOuy9I5jAntj+ue+H0zW4+cWFLbk2WExGaOaAsSDTZHUQNIMm5khejFpr6B5HEa4+ftmSDJLUvXyc6kQfIB23JZd994tM1WZwdJY4jiSvuAyavXHi8IfF</vt:lpwstr>
  </property>
  <property fmtid="{D5CDD505-2E9C-101B-9397-08002B2CF9AE}" pid="31" name="x1ye=35">
    <vt:lpwstr>cuME0fqk4PiAXWzyNM9UzYx817ZX+gHjW0geHWoLpf6JCgzPTN8r/E9fUY4QwkrW4JLgQEu2I91AqaNXOBl3DjpI6r/E56vckl2mQmTJ1pLNVTkQuNTQk742FWMntIeNxz78Ogd9DF+E29YkafI9KEfB1P4APracyJ93UvhaQcgP3sYjN5xNw/t/Tmadb3G3J1J/Wy1rUa19mPx6e8brc1WfSGtjzJ2CdmHkcyTlLGo70gWtPyC0oKQjd9xO1GB</vt:lpwstr>
  </property>
  <property fmtid="{D5CDD505-2E9C-101B-9397-08002B2CF9AE}" pid="32" name="x1ye=36">
    <vt:lpwstr>pdjX1uN5W629HKPIf/NhTOOs8rZkT/ADNOOuQYkqJg3EdOHUpgkEQdmgOUUwdJCpD1Y/++yxsllHjh3JGfcTIo1NHO8f8ROMT8L4yXpB7FHh4CCaA3SCVkcMUZOTivOKXZL5Lbn1o8FdLfx7QV7rOEWyGzA6S3rPc+bLyjkyqe7ui2LANTpZvsqUW7+L6rZgnfc7iEi3yNSC4nCQn1UUYLW+Tg9yraoy7wnZVOD3DqcocAFUEG2dUZoAIZHEFcM</vt:lpwstr>
  </property>
  <property fmtid="{D5CDD505-2E9C-101B-9397-08002B2CF9AE}" pid="33" name="x1ye=37">
    <vt:lpwstr>5ZigKhu8PZrUkFx6poxhqXPasmUoNWhPrlO1HIQawJRVilU3zOIL4nlBH9ulPd1WQAa77mtbzhhtBAf0nbjhEnQ9OCYqTl6mfSg7kBvInY6vCxQgkoZp3ESnAgfjK0qb8oG1qn4hSIXmZ5E1ZdmTryclNV3iOd5FHg52JBgHUgPysRaUYUqeFKyPSsVh7+DgdLZysQNgSEYfqTQOu1jVlRYtICik1IsT9gDgwEKxkyrOU5ZLVqsEZ0xjRlvTxY2</vt:lpwstr>
  </property>
  <property fmtid="{D5CDD505-2E9C-101B-9397-08002B2CF9AE}" pid="34" name="x1ye=38">
    <vt:lpwstr>1mmrcrwwUaYPkIP0a7Nvo5PGjhqCvBIGEmdCme4Q6hIOUJp7VwZLG+XIvfmdsvCA6zkz8n7m+nBTD4038F0LkfhkxnNUGcs82YA3O2ywqUSFTICv9OzBmFb5Mc4iT0LOBKboTZwll0GjWCIyncX2wHWuZjcF6wJK6dNp+SKpN/Y99KepQqOAHeMaRRAHPU/vMkcJFbfJW0oXLPrqC++CmUyXz2vbOhmU39bCZeK1rnO8EGCnER2R962+H5EK7Nb</vt:lpwstr>
  </property>
  <property fmtid="{D5CDD505-2E9C-101B-9397-08002B2CF9AE}" pid="35" name="x1ye=39">
    <vt:lpwstr>SlNoJT5DjymaiJ/KK2ypd8ls4RZdPMMFalf1o3e0w9Ui1qyrFdgOgCgPrPMxN9Nyv3nXtXw/nH4I+7t1nOFgY619ZVaHi6dtOUDoG6tl3Z6/DcXJucgtbWHeIlnjHJKN+GQ6QmmtDZOnPPOMMWRwSqzm3Bm2tGQEf7kepKeJXhV0Y92P7r5C/j7GCawwZ1JBoUdbSBzTTzec5dj8bMamS3LYWSgzqfq+Uhml5MCXFcsp/d5nLvARvGfW/65RDQ8</vt:lpwstr>
  </property>
  <property fmtid="{D5CDD505-2E9C-101B-9397-08002B2CF9AE}" pid="36" name="x1ye=4">
    <vt:lpwstr>pqTUT78Bzo2F5gZddKXoqqhIuczXNp3/bUo3ykiKvK4UpXe3gi16s7TP+Vuqo2V/nymQjSjLLheZCgQuypwT2ypeCICyZL4z2ylGdkeU6092SFKZEjvWbEPoi0eu/Klv5ks4yQzz43KiBkfDlw6GfQVNwzd3nXuTgeRjJC2NGt12imp+6xV/6iBdjCM6ujbUZAvh6s7e29558uShPGTY5jN0qgIjTIQTu6NiJ5z4MvvkcymYrKAm56zi+409Xv/</vt:lpwstr>
  </property>
  <property fmtid="{D5CDD505-2E9C-101B-9397-08002B2CF9AE}" pid="37" name="x1ye=40">
    <vt:lpwstr>Oh0b9ZfoBNzlwDw3bBgf7BU0mle91J77Uf6zuT9aOZ9dIGvtbiMbRyw09zbWyAB7tXIDrgGR4/uBFI1GPSBe7NXjqVaNOnYl3s3r6EgolTVggIgffpKYouA/jL4imlF5BzpK0UpDedvv+bAiTxTUoHzyvKi9bf7Sb8PTcAcO1o0+8huySw9HjpIYkQAATCZ+LCxD23YAnPK8p3nZdsZaIQ8FbDNgeoSB+rwT5UMAAxafZsKLnb6Y2jaYP7SIyzi</vt:lpwstr>
  </property>
  <property fmtid="{D5CDD505-2E9C-101B-9397-08002B2CF9AE}" pid="38" name="x1ye=41">
    <vt:lpwstr>o18OFPYPo5Jjqx+NrO8OMid3oURenXWMgAloeGBTfBLyPLpgdf4saDUTHNtA52aveI27zpbTpVzA1JQtGN1oMFTEuf2/fyujtObfxr366IGeYP2bqVCR9ADGpp53Aij/1U8pEWuU5YUgZbKtlDRBCIUQ98o1rcJO/V9gdgf9b7jsFp3i9aYLHAuoXkwHL1WtADDlzpjuZA3J/SxRhbRgA71AVf20aaxFNsbabG057hIijKjOKEPtz92TD+Ofxlk</vt:lpwstr>
  </property>
  <property fmtid="{D5CDD505-2E9C-101B-9397-08002B2CF9AE}" pid="39" name="x1ye=42">
    <vt:lpwstr>H8ayymU4BBbVGZcSHcsAobfBigfQQz1+dC+H1iOKfI42EfEECsDB7U3py6wPllYvPnkfGGCp1u5BwJuoT1PCXhEzsP94OCSVl2i7SqHW94x35rJGglZCHhdltaWvIIhnj0tgXNGmRu/iL+8uCgfpQqO59jxnZI+5kr7wuFQcKElF4bt38y121gKGak58fwdGIwWXi/9WcIV6RTCZdwDge72AMMP8m1Ez6zYCPrelzYX9IfwAWhzz2FKbD/cALxo</vt:lpwstr>
  </property>
  <property fmtid="{D5CDD505-2E9C-101B-9397-08002B2CF9AE}" pid="40" name="x1ye=43">
    <vt:lpwstr>beRvL+3p9ZToHUUTpWLEhhaOTiLEMrFcLObujXOIEvbPzIr/oSlFdbxhqm1f1IUs/xgxsA/ltEVDBvrQb6kDfEL1MmvlcI948+5MO1kQEUkQmTQu6hYFcmICYY78zWOXF+2dU0NLKxkDU0Q0+3ch8kb24rv2lFSOijsZSUmGmQeDNLSTOqcs05Zwaw5t97nf/YsiaRt/Ny974w6RyfQmTOcNy3GcbLbLO4zIzrRPWq8ZmZuEntZ5eAVYTenS0um</vt:lpwstr>
  </property>
  <property fmtid="{D5CDD505-2E9C-101B-9397-08002B2CF9AE}" pid="41" name="x1ye=44">
    <vt:lpwstr>1UU1SMS/iCFuEpnlwHpgE0UEDOo3JGQeUKSpcqWRy7U3oLjBwvtYPCd+M/31UlGT6aZbbC7RCK2kRzwBYn/JjR9VIK1C1KOyf8jG8flYj5T+Vzpwr8hqQv+SerUAf2J/Y8zlyD6D6CXBHI1bMFEbPL/cXVK9b+cG2QlxMWnpt9R9JjP3c/CAs9HEyR4Eo/cSrSTbqNaZQvY8MsokrPoo9ewCv8/f0Rn8ymBmv002ulMcTpL/SxqgK2QJTmp1h5W</vt:lpwstr>
  </property>
  <property fmtid="{D5CDD505-2E9C-101B-9397-08002B2CF9AE}" pid="42" name="x1ye=45">
    <vt:lpwstr>0RKtcV83LDS/7+7jQM88qVhIABcRD4xI/1zscCX10TIPSHQ+DQpxtxWf660ZyUt4iabMuTlO6cBpUIk6POOGnxDw7LkpIfWuXpkJsCTGDdH5fj7+KVI2HduGuaowSCvUj/QAdCSIGOJnNUWiDr4q3DZ6XOvbgjkqbWNXmTeTPW+wgC6BPvJxLuBwfCTQ/MKiIicEsrSIQYbl22To+C1s+gKX4ECKRSBkzMJS5XsZg6zHznkKpHN9KD11S7iOpPk</vt:lpwstr>
  </property>
  <property fmtid="{D5CDD505-2E9C-101B-9397-08002B2CF9AE}" pid="43" name="x1ye=46">
    <vt:lpwstr>tn9rCCPb2HPyqTfm9g+Ku7oWBz2eJoNIo9Ss3flTwM5W0gzcke0fPXlqWwcqv51v2CWdAb5YR8w4I8YvaHLVevFnkzr7Alk+MYSRuylP2Mlmf4U+cyYNNX4F1jreKJnAk2CtPezWfIrT5s3LC1h/DIowSn32MIUTqe3iO7Fv/uucuqdW59fYrpX6r0NnvHWHZI5Ig5NX9jVMGh5GRXzzqDegYHEpfa0OIB9t/GszP+YrDt6+rN3yJMm/hvXWwSD</vt:lpwstr>
  </property>
  <property fmtid="{D5CDD505-2E9C-101B-9397-08002B2CF9AE}" pid="44" name="x1ye=47">
    <vt:lpwstr>ItmqwNAg/+Iv7TMPesv5i4UrFimYHVoVTPaLYgeSbnzOJkX+yNk7kCP+Vk88nVT6X4Wru8kKQdpLYAvL4/RQc2wwJINvbnGSGvRS14IEu5BN3b5JTzQn6xV/jGdn2qWB5Rp1Pnv38jS0bP8Pmrexg8fbVxa6c5aAgeqmfYHiFk9eFTH65U/2BOHPO5TrXxs7Uy5tW0YfYK5tFvOpzvQ12ziRWfjiZdRG3LBE23XZIeZR/WIkjDs3IN495E5yt+A</vt:lpwstr>
  </property>
  <property fmtid="{D5CDD505-2E9C-101B-9397-08002B2CF9AE}" pid="45" name="x1ye=48">
    <vt:lpwstr>RbBpMNTvf3+sTRGqc3+/tzyH5zUL0h2qFM0VXgIjUEUUO6N/JqBQyoknIPPpB+q+rvIxxthZf7mEW66fOQMsfu+YlPkuIu0i1NAApjeOauXCXDh7Ewf/uP6itPx9Dq5uZ0gd4y7xDRYHPcKQRDb+sWijihmGtFdxdIQKn4DNfpNIxc9RahGc+dYjX5balEOs4+UGFqFYCpnFXdxjYqCY/cQ/E5op+68p9Q/FBOwZRJw23mqCmVr8U8Pt2xgzpNV</vt:lpwstr>
  </property>
  <property fmtid="{D5CDD505-2E9C-101B-9397-08002B2CF9AE}" pid="46" name="x1ye=49">
    <vt:lpwstr>E4vuueRi5kbLpKurkyo+rU63TMku3yxy2iKNEyyY5S1CHPu71uTBn0V5nDB7ZCVDBUWfoXeEEhRoCmri7ySn1hulS4IZYjHLdkS15x85OpwSbBZsjDOMIoiacTapEd0WCkF3kiV0BselPwYssZSS6O3FzC2SD5Ezk9vrvZREA02yZ9HXOVanH+unSlVbBbuAVP7laY2oRCJXtTqL6e+8PgUKif04t6QrGSeKUoj/jDht5ZFMkBnHw/I5eKYTX5T</vt:lpwstr>
  </property>
  <property fmtid="{D5CDD505-2E9C-101B-9397-08002B2CF9AE}" pid="47" name="x1ye=5">
    <vt:lpwstr>APdzV2yRM1d/920RBEomc81xkWdJlZZfSj4vArN1QJ6b0aWo4lsqduVIDVgQrFJISkU62z43LRzVecfUu1vMgA6AslCs9P+2q3S7KcKNeZ6iJU3NAmQ6YgQKK5pYEcKsuKNjq3RMJt//QopSaHziqj0hgAVjXOI1mfD9vP3yq6N204L9HwbNWxoCmyMg/IDSgYO65t6SXoBUWEh/7JohkJShUmZBGLNQG0ny7L6kuEwDqRZJXExTSwzgyk4vqUm</vt:lpwstr>
  </property>
  <property fmtid="{D5CDD505-2E9C-101B-9397-08002B2CF9AE}" pid="48" name="x1ye=50">
    <vt:lpwstr>wPp9JCVOL4Bxs5LCNnH2T1UF3Hx0R8favQzkZeQQ63XA4uIEDV0oCOzgqi0qeJi5wYONz5kAIKu9zsc11TLMiAoWzulwYb3v31KjBxQPYHao1nGZEKVDE/QYmZUHU7tsVvW3+5mn2nylTrzdEJUf8mkVxyWHfanr2VI17Vdu7TzBH+cMScRNdOfUxDZK+1DzqsgE2Y5/MjVNbFooZ7uYWL/lH2apm/LsjeF+4Mih8sGk8D1C6g47ejP4hFASb0p</vt:lpwstr>
  </property>
  <property fmtid="{D5CDD505-2E9C-101B-9397-08002B2CF9AE}" pid="49" name="x1ye=51">
    <vt:lpwstr>k24ZJGCblVqLYLpfkBqVWKfvxGqzq5bQ/QT2Hko/Z6ftSH6jRLXUGH4Xih+DOQNhQwDN72qr6a+QwQY+kcw8ulifyudcn2Qknxz6eMc72r+h8oVkCUxIH/7GeZRcAIlL/Ba6/6WSqh8D7a4n3v/leM37qO1at6fnKz2pP4ovZb+rAySjesnqtw48j3nLSiYLL/ydBD+ArAZmU1Slk4K4Xp8ln05g9WmQh/JLlYbdCfpHen6Vd1+Hm0Gy+1PUxRY</vt:lpwstr>
  </property>
  <property fmtid="{D5CDD505-2E9C-101B-9397-08002B2CF9AE}" pid="50" name="x1ye=52">
    <vt:lpwstr>dpD7t8D1LYJRyxLk4svk6JG9K2Jle4sMaMJNe2fjjMQpvOD91u7bYqFeXM81ZlZb6BF/ZyMIiLcnINGns1DvQjD8/oaq1NCCLNJYHLNmrWDzdqx1xlBcVlcaYgiYtPkk2Y/mRPsNC/Y8wg39F/jCzbxK8AsTswrxbvm6IIhE+Pc3nks7u9VTKBY7NOECI+KXkTw49lUJvHsjW5/ILkF61oW6myYTBvymZypY54z03RufsSr1XkeZZjFGvkcbFRV</vt:lpwstr>
  </property>
  <property fmtid="{D5CDD505-2E9C-101B-9397-08002B2CF9AE}" pid="51" name="x1ye=53">
    <vt:lpwstr>BX6s8iLsDyPwb80WwHpSS1qm9AzsMVH7SB5Qy9mamQPpFUOugKHPtJsRNI0f/GP1QWIIq70VU37i1KTFiFy4wfDnCFnIdCMyoYb7ycvFJ3rUw8ZLCMruCoeZqYX/Q5fjItw0b8/sk2PpRz3E3fV3Fd5x39Vqa/mIOtaGxjQ943bky/QiDF9ztD7CxMdNC1lJpApFer+WnDKu2ZKir3YyxssQojUREy6DKkhMB2XHe7x4yyb7w17lpdIyk4Vgp2J</vt:lpwstr>
  </property>
  <property fmtid="{D5CDD505-2E9C-101B-9397-08002B2CF9AE}" pid="52" name="x1ye=54">
    <vt:lpwstr>HDrrs5n1gHyrb0vPNRlN0DSP1uyfogV8QcOFWYjVgezz3u3y26GGvB4TFsdAjb8pPH0UAql0os9vqRTp/1kpgq+l3KINx8n181A3oMw86PR5uuwKTFfYjHIPzto85QTiiY1UGs7XQREpB52EFYU6thSeLMwo8srIRVYi+WRERUl16pjqR7zB6E8acKJkPeAQ8VWLuZGhb3FFDgxu4apMTtWspA+5f8BFP9QoAqGpv/y5R3XUoqS8a+hCHoAfrRm</vt:lpwstr>
  </property>
  <property fmtid="{D5CDD505-2E9C-101B-9397-08002B2CF9AE}" pid="53" name="x1ye=55">
    <vt:lpwstr>YkA5lOLpetLLarJwMMlaDE8JFQWRdJR+LLEdSW9hNW/cvaEFqC7UsOmzAkt7ymn+y+4dfJ0X2+LIFTsIe9BBvX3sxK19whOXTX5o8p/X2xoFbteFCgPCxHL0sv2TV7KOvwHWhBTmFVv6EWfR1r+lVFmoj+MFVKG+sQb82ctIcdZM/50aY+4y61psT7boe4Nh+fe94c1ZbZ/7k6u+XrtjKTv1nqPWPJAnvUlTimBcGAGJW3//ib30uSfaiTofoTY</vt:lpwstr>
  </property>
  <property fmtid="{D5CDD505-2E9C-101B-9397-08002B2CF9AE}" pid="54" name="x1ye=56">
    <vt:lpwstr>Twpbh5Y3JJIf3cKhUnThx4sF6Ek3QJF81wxZCXA6MDj8OQUABxJAeGRrMIC9YcOyUmT4PyRZuhrIkcrQ59B4nz8zknpBQ7nvF6lTvZdHrKEO5+zwqp6qiFnj6/sytvrjxJnUE1sLgGZSXvERNQY7ui+Lkv1KR6xMyyYaVEMiur6juUy3pOCVW2GTjIaRVC1CdtuzoV3Ak4dCMtjKpMXatSVluGl75JKuHqS7JjjBwt9KIvgfai0SDP5x9amwXFl</vt:lpwstr>
  </property>
  <property fmtid="{D5CDD505-2E9C-101B-9397-08002B2CF9AE}" pid="55" name="x1ye=57">
    <vt:lpwstr>aNXIuCvZKD4DIqyfS3FjUQ8Zgv9ZUh2tqPJUA5P3OyCHSOmGjUc1b5SJebe6JqIfcVbgiF3YoAw7/3ZS+7jAkgkaBAODCBB+eeg06cWJah4382pCCvoDWvdNfy+63biJo9NoYIh9Op5eKZhTgk5rik0IwF6cavTlrTldwOAJafYI/dcjQzf3lJ7M+afj5xUBMINYFL1j8Ibjokv1miBv6nfCp7bW9HHkZluEhSFVcFYVF9OOSp9zGwIj5wK6lg0</vt:lpwstr>
  </property>
  <property fmtid="{D5CDD505-2E9C-101B-9397-08002B2CF9AE}" pid="56" name="x1ye=58">
    <vt:lpwstr>ks1t1NxAwI7DK5LvBW/HlUHqUGEAGkk30PfUcJoXKu2z1PeaH4yfZsOpPLH8SS585BsG0AQDdCc2aTUTBzO9YfLOeUDjL+pWRSLHgtQD8Syq7s/QunMCupxaZ2F1Ejff3ir7yzE5Cd/ZSm8/eiBi3MwA2W2zaBIoVITqFtROClShquWa05qHXsgXLq2c0u4A/nqCPZsNBPUdYVOCnKaxCzUmvHooK96erUIfxUv2ede3XrTn3CkLP06pAe0Zq1k</vt:lpwstr>
  </property>
  <property fmtid="{D5CDD505-2E9C-101B-9397-08002B2CF9AE}" pid="57" name="x1ye=59">
    <vt:lpwstr>lGotw6yb6aDm06mbgNemQi3dX06efC4iCbAm3eo/Qvt/hycE8qpWfAKV6l/32Gl0l975905QizLtzY9uMfUWbUlZnT0zWZpgMiiu67swfsY6cytCpOAaYwGYUsbHtxzgYXV+GIsIzra8mYBd6BC+G2J/imRgPlfEwki+3uxQrSDK9NoYsAhXa0qR7sgRrjQRt8Oy/J9bqDW8WBpa3HYteGLSPWcsu0+VUsl+jKLuOTUv7nh4treV3yBZpklstgp</vt:lpwstr>
  </property>
  <property fmtid="{D5CDD505-2E9C-101B-9397-08002B2CF9AE}" pid="58" name="x1ye=6">
    <vt:lpwstr>vvcX7S3O38Y856HZco/QoUSDh/jHMfljPfWyuGnUcJb5DrJEs1uOdrkX5v5MvXDeGJxGLEt/trk2o7u8pqt7/A/UPeue4aYmKLv7Gp9FtLieugNQbaLVhCGnVBlL8w2S6h8P/GpMH7Xije9uJbiLdPBmM2a1EVw/y1ohWMMBvHY6FMf/JGqUtdFaL4x3BxgeLuUQlaU5U2Q4vRWJ+YzXMKfbo/jMEdTZq8S9HEtv4eRfjr/1J0piBppYGWD9FV8</vt:lpwstr>
  </property>
  <property fmtid="{D5CDD505-2E9C-101B-9397-08002B2CF9AE}" pid="59" name="x1ye=60">
    <vt:lpwstr>SG7aaDJUH0JJJ4cmuZox7DC8wh6bcrsrH29jieGbHDGAbQlhqzKhsVItaYSVdoNmtdYi49k5Hj4//UbISX55uySjrdhT7OoNN9jNW6w4aat3x7jz4hdhT0voyIcTq1UKa3o3F4UzTRftZ9KtnKEKMCo/z9UzX/W5jmJPGLgplPzIyvJNtOtW2sVdzeikTNX848ZjkodhcnYjOU2bjr/TEXZq7bC/BXZ/4eYLdCYZ77TIUUvc89yL+F8q8RfI82r</vt:lpwstr>
  </property>
  <property fmtid="{D5CDD505-2E9C-101B-9397-08002B2CF9AE}" pid="60" name="x1ye=61">
    <vt:lpwstr>g8Vqq5ZhurwHJSZZ+ZV/SSufb0cVeFmsIHCO0WZJL3BJzoKJk1n+XZdwV9VqxnXpva2QBkR67cVgY8W5HEXvUr+ugSQ7J9HLJ4WHc5xONy1Ovy2twPlkRT0QFjEQjMays4Urd6L7c7tKlEhIgWE0YarYRUQN+4JaLyjLMj3hUBXeZYwr7Urnwk52BP9GsvZD82zCZCF1jssa/slJrzZucwKBDTmER6s+PXjDslwxgxuinTuBhECPgoPT55+4EPe</vt:lpwstr>
  </property>
  <property fmtid="{D5CDD505-2E9C-101B-9397-08002B2CF9AE}" pid="61" name="x1ye=62">
    <vt:lpwstr>WfIlaXG3KSDU8cQ0sFm0z3jA9ChxzMqym02NjqWkS6SkLfm/jvf0oges1MPQAA</vt:lpwstr>
  </property>
  <property fmtid="{D5CDD505-2E9C-101B-9397-08002B2CF9AE}" pid="62" name="x1ye=7">
    <vt:lpwstr>LE81pRaBBeVW4IrOgC6Pubb8lYEZlwlfHagjxRgq8s+NddwfhyWQM6pAgka2cHZRrL6XuDcT27rbgK2iY36T9rROkpwDRB0APljYUXcFMKV3pCISMQyawgzAqvHtX28z1WNdv47BJtU6HATT+JximVl1OLipTDohkCn4WrVNmIM5CLx1/QI1KUXFKRHTNu8OS/o3nU1G7POgtvryFbWqDzlfo1feWt+MCWSKWaI/h5yO6pURmaPvyNGHzZ7OVd/</vt:lpwstr>
  </property>
  <property fmtid="{D5CDD505-2E9C-101B-9397-08002B2CF9AE}" pid="63" name="x1ye=8">
    <vt:lpwstr>KlIwEoFhf41c6No+q9vsGo6M8lDjWG6UNGLMGHjMbmAdk3bulM8BnKUhJb+NKLeHfVeYAq7by3UgR3UIbz1FynR0PIX7KCX2Z1cx/POsSGwwDQbExpyeDs3KfGV+TJGgxHL+UfCIIk4vqQk8pE4S83/Oz3N8unfV/i98kLSUIEyUvuWOT9jGkr/xr4l0UVHmYyfMZplDZ9fuP9LwBdDW96Xr0TiG3fumzp/0Y2bXNj2sp5lfifployyRFmmxi3Z</vt:lpwstr>
  </property>
  <property fmtid="{D5CDD505-2E9C-101B-9397-08002B2CF9AE}" pid="64" name="x1ye=9">
    <vt:lpwstr>XnbLbWAwGsdiqZdVx1eA25qDd3nRuER+hOehUaWYvzWlvkqnrhdfWjuZpJ02Y/61t4hFL//uYhhqhX15ivM3jJRa6HPWHu92W5XtNbTH6SKeaTSp6o0zlELBZO+PIDfmQwrcVGrMm0vx7VtxG/81wu0vUw0XwFfgioyGqqp2whx90b/nnLMt/eAfgAgEpr9fEmO+z7ezM491N2pBJFw2CB6dV1zRowPFnjhpv97wEBeA9t9l7WQMQFZTFvlPi60</vt:lpwstr>
  </property>
</Properties>
</file>